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D5722">
      <w:pPr>
        <w:pStyle w:val="5"/>
        <w:rPr>
          <w:sz w:val="28"/>
        </w:rPr>
      </w:pPr>
    </w:p>
    <w:p w14:paraId="4A7CA1DE">
      <w:pPr>
        <w:pStyle w:val="5"/>
        <w:rPr>
          <w:sz w:val="28"/>
        </w:rPr>
      </w:pPr>
    </w:p>
    <w:p w14:paraId="5BA1BEA9">
      <w:pPr>
        <w:pStyle w:val="5"/>
        <w:rPr>
          <w:sz w:val="28"/>
        </w:rPr>
      </w:pPr>
    </w:p>
    <w:p w14:paraId="12FE4E7A">
      <w:pPr>
        <w:pStyle w:val="5"/>
        <w:rPr>
          <w:sz w:val="28"/>
        </w:rPr>
      </w:pPr>
    </w:p>
    <w:p w14:paraId="495F091E">
      <w:pPr>
        <w:pStyle w:val="5"/>
        <w:rPr>
          <w:sz w:val="28"/>
        </w:rPr>
      </w:pPr>
    </w:p>
    <w:p w14:paraId="424ED550">
      <w:pPr>
        <w:pStyle w:val="5"/>
        <w:rPr>
          <w:sz w:val="28"/>
        </w:rPr>
      </w:pPr>
    </w:p>
    <w:p w14:paraId="4C5327CC">
      <w:pPr>
        <w:pStyle w:val="5"/>
        <w:rPr>
          <w:sz w:val="28"/>
        </w:rPr>
      </w:pPr>
    </w:p>
    <w:p w14:paraId="63727972">
      <w:pPr>
        <w:pStyle w:val="5"/>
        <w:rPr>
          <w:sz w:val="28"/>
        </w:rPr>
      </w:pPr>
    </w:p>
    <w:p w14:paraId="27FFA94B">
      <w:pPr>
        <w:pStyle w:val="5"/>
        <w:rPr>
          <w:sz w:val="28"/>
        </w:rPr>
      </w:pPr>
    </w:p>
    <w:p w14:paraId="17D8A54D">
      <w:pPr>
        <w:pStyle w:val="5"/>
        <w:rPr>
          <w:sz w:val="28"/>
        </w:rPr>
      </w:pPr>
    </w:p>
    <w:p w14:paraId="39F90C2A">
      <w:pPr>
        <w:pStyle w:val="5"/>
        <w:rPr>
          <w:sz w:val="28"/>
        </w:rPr>
      </w:pPr>
    </w:p>
    <w:p w14:paraId="654FFE13">
      <w:pPr>
        <w:pStyle w:val="5"/>
        <w:rPr>
          <w:sz w:val="28"/>
        </w:rPr>
      </w:pPr>
      <w:bookmarkStart w:id="0" w:name="_GoBack"/>
      <w:bookmarkEnd w:id="0"/>
    </w:p>
    <w:p w14:paraId="58FDB16F">
      <w:pPr>
        <w:pStyle w:val="5"/>
        <w:rPr>
          <w:sz w:val="28"/>
        </w:rPr>
      </w:pPr>
    </w:p>
    <w:p w14:paraId="550A2523">
      <w:pPr>
        <w:pStyle w:val="5"/>
        <w:spacing w:before="145"/>
        <w:rPr>
          <w:sz w:val="28"/>
        </w:rPr>
      </w:pPr>
    </w:p>
    <w:p w14:paraId="46CD67FD">
      <w:pPr>
        <w:pStyle w:val="2"/>
        <w:spacing w:before="1"/>
        <w:jc w:val="center"/>
        <w:rPr>
          <w:sz w:val="32"/>
          <w:szCs w:val="32"/>
        </w:rPr>
      </w:pPr>
      <w:r>
        <w:rPr>
          <w:spacing w:val="-4"/>
          <w:sz w:val="32"/>
          <w:szCs w:val="32"/>
        </w:rPr>
        <w:t>РАБОЧАЯ</w:t>
      </w:r>
      <w:r>
        <w:rPr>
          <w:spacing w:val="-5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ПРОГРАММА</w:t>
      </w:r>
    </w:p>
    <w:p w14:paraId="031C9EE0">
      <w:pPr>
        <w:spacing w:before="2" w:line="321" w:lineRule="exact"/>
        <w:ind w:left="646" w:right="12" w:firstLine="0"/>
        <w:jc w:val="center"/>
        <w:rPr>
          <w:sz w:val="32"/>
          <w:szCs w:val="32"/>
        </w:rPr>
      </w:pPr>
      <w:r>
        <w:rPr>
          <w:spacing w:val="-2"/>
          <w:sz w:val="32"/>
          <w:szCs w:val="32"/>
        </w:rPr>
        <w:t>курса</w:t>
      </w:r>
      <w:r>
        <w:rPr>
          <w:spacing w:val="-9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внеурочной</w:t>
      </w:r>
      <w:r>
        <w:rPr>
          <w:spacing w:val="-8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деятельности</w:t>
      </w:r>
    </w:p>
    <w:p w14:paraId="49105B51">
      <w:pPr>
        <w:spacing w:before="0" w:line="321" w:lineRule="exact"/>
        <w:ind w:left="646" w:right="0" w:firstLine="0"/>
        <w:jc w:val="center"/>
        <w:rPr>
          <w:sz w:val="32"/>
          <w:szCs w:val="32"/>
        </w:rPr>
      </w:pPr>
      <w:r>
        <w:rPr>
          <w:sz w:val="32"/>
          <w:szCs w:val="32"/>
        </w:rPr>
        <w:t>«Орлята</w:t>
      </w:r>
      <w:r>
        <w:rPr>
          <w:spacing w:val="-12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России»</w:t>
      </w:r>
    </w:p>
    <w:p w14:paraId="66B057B7">
      <w:pPr>
        <w:spacing w:before="11"/>
        <w:ind w:left="2983" w:right="2332" w:hanging="18"/>
        <w:jc w:val="center"/>
        <w:rPr>
          <w:spacing w:val="-18"/>
          <w:sz w:val="32"/>
          <w:szCs w:val="32"/>
        </w:rPr>
      </w:pPr>
      <w:r>
        <w:rPr>
          <w:sz w:val="32"/>
          <w:szCs w:val="32"/>
        </w:rPr>
        <w:t>для 1-4 классов начального общего образования</w:t>
      </w:r>
      <w:r>
        <w:rPr>
          <w:spacing w:val="-18"/>
          <w:sz w:val="32"/>
          <w:szCs w:val="32"/>
        </w:rPr>
        <w:t xml:space="preserve"> </w:t>
      </w:r>
    </w:p>
    <w:p w14:paraId="31450DFE">
      <w:pPr>
        <w:spacing w:before="11"/>
        <w:ind w:left="2983" w:right="2332" w:hanging="18"/>
        <w:jc w:val="center"/>
        <w:rPr>
          <w:sz w:val="32"/>
          <w:szCs w:val="32"/>
        </w:rPr>
      </w:pPr>
      <w:r>
        <w:rPr>
          <w:sz w:val="32"/>
          <w:szCs w:val="32"/>
        </w:rPr>
        <w:t>на</w:t>
      </w:r>
      <w:r>
        <w:rPr>
          <w:spacing w:val="-20"/>
          <w:sz w:val="32"/>
          <w:szCs w:val="32"/>
        </w:rPr>
        <w:t xml:space="preserve"> </w:t>
      </w:r>
      <w:r>
        <w:rPr>
          <w:sz w:val="32"/>
          <w:szCs w:val="32"/>
        </w:rPr>
        <w:t>2025-2026</w:t>
      </w:r>
      <w:r>
        <w:rPr>
          <w:spacing w:val="-17"/>
          <w:sz w:val="32"/>
          <w:szCs w:val="32"/>
        </w:rPr>
        <w:t xml:space="preserve"> </w:t>
      </w:r>
      <w:r>
        <w:rPr>
          <w:sz w:val="32"/>
          <w:szCs w:val="32"/>
        </w:rPr>
        <w:t>учебный</w:t>
      </w:r>
      <w:r>
        <w:rPr>
          <w:spacing w:val="-18"/>
          <w:sz w:val="32"/>
          <w:szCs w:val="32"/>
        </w:rPr>
        <w:t xml:space="preserve"> </w:t>
      </w:r>
      <w:r>
        <w:rPr>
          <w:sz w:val="32"/>
          <w:szCs w:val="32"/>
        </w:rPr>
        <w:t>год</w:t>
      </w:r>
    </w:p>
    <w:p w14:paraId="248F646F">
      <w:pPr>
        <w:pStyle w:val="5"/>
        <w:rPr>
          <w:sz w:val="28"/>
        </w:rPr>
      </w:pPr>
    </w:p>
    <w:p w14:paraId="3A1C281A">
      <w:pPr>
        <w:pStyle w:val="5"/>
        <w:rPr>
          <w:sz w:val="28"/>
        </w:rPr>
      </w:pPr>
    </w:p>
    <w:p w14:paraId="50DC6667">
      <w:pPr>
        <w:pStyle w:val="5"/>
        <w:rPr>
          <w:sz w:val="28"/>
        </w:rPr>
      </w:pPr>
    </w:p>
    <w:p w14:paraId="4A254479">
      <w:pPr>
        <w:pStyle w:val="5"/>
        <w:rPr>
          <w:sz w:val="28"/>
        </w:rPr>
      </w:pPr>
    </w:p>
    <w:p w14:paraId="3AEB813A">
      <w:pPr>
        <w:pStyle w:val="5"/>
        <w:rPr>
          <w:sz w:val="28"/>
        </w:rPr>
      </w:pPr>
    </w:p>
    <w:p w14:paraId="56831162">
      <w:pPr>
        <w:pStyle w:val="5"/>
        <w:rPr>
          <w:sz w:val="28"/>
        </w:rPr>
      </w:pPr>
    </w:p>
    <w:p w14:paraId="6FDF9F27">
      <w:pPr>
        <w:pStyle w:val="5"/>
        <w:rPr>
          <w:sz w:val="28"/>
        </w:rPr>
      </w:pPr>
    </w:p>
    <w:p w14:paraId="2FB5E49F">
      <w:pPr>
        <w:pStyle w:val="5"/>
        <w:rPr>
          <w:sz w:val="28"/>
        </w:rPr>
      </w:pPr>
    </w:p>
    <w:p w14:paraId="4280524A">
      <w:pPr>
        <w:pStyle w:val="5"/>
        <w:rPr>
          <w:sz w:val="28"/>
        </w:rPr>
      </w:pPr>
    </w:p>
    <w:p w14:paraId="02864730">
      <w:pPr>
        <w:pStyle w:val="5"/>
        <w:rPr>
          <w:sz w:val="28"/>
        </w:rPr>
      </w:pPr>
    </w:p>
    <w:p w14:paraId="4E36DB86">
      <w:pPr>
        <w:pStyle w:val="5"/>
        <w:rPr>
          <w:sz w:val="28"/>
        </w:rPr>
      </w:pPr>
    </w:p>
    <w:p w14:paraId="79AE3D50">
      <w:pPr>
        <w:pStyle w:val="5"/>
        <w:rPr>
          <w:sz w:val="28"/>
        </w:rPr>
      </w:pPr>
    </w:p>
    <w:p w14:paraId="7AF043F1">
      <w:pPr>
        <w:pStyle w:val="5"/>
        <w:rPr>
          <w:sz w:val="28"/>
        </w:rPr>
      </w:pPr>
    </w:p>
    <w:p w14:paraId="14CF50C2">
      <w:pPr>
        <w:pStyle w:val="5"/>
        <w:rPr>
          <w:sz w:val="28"/>
        </w:rPr>
      </w:pPr>
    </w:p>
    <w:p w14:paraId="5266375E">
      <w:pPr>
        <w:pStyle w:val="5"/>
        <w:rPr>
          <w:sz w:val="28"/>
        </w:rPr>
      </w:pPr>
    </w:p>
    <w:p w14:paraId="495023F6">
      <w:pPr>
        <w:pStyle w:val="5"/>
        <w:rPr>
          <w:sz w:val="28"/>
        </w:rPr>
      </w:pPr>
    </w:p>
    <w:p w14:paraId="28E45666">
      <w:pPr>
        <w:pStyle w:val="5"/>
        <w:rPr>
          <w:sz w:val="28"/>
        </w:rPr>
      </w:pPr>
    </w:p>
    <w:p w14:paraId="257B0917">
      <w:pPr>
        <w:pStyle w:val="5"/>
        <w:rPr>
          <w:sz w:val="28"/>
        </w:rPr>
      </w:pPr>
    </w:p>
    <w:p w14:paraId="66C689B0">
      <w:pPr>
        <w:pStyle w:val="5"/>
        <w:rPr>
          <w:sz w:val="28"/>
        </w:rPr>
      </w:pPr>
    </w:p>
    <w:p w14:paraId="3A5C98A9">
      <w:pPr>
        <w:pStyle w:val="5"/>
        <w:rPr>
          <w:sz w:val="28"/>
        </w:rPr>
      </w:pPr>
    </w:p>
    <w:p w14:paraId="34CF6A4E">
      <w:pPr>
        <w:pStyle w:val="5"/>
        <w:rPr>
          <w:sz w:val="28"/>
        </w:rPr>
      </w:pPr>
    </w:p>
    <w:p w14:paraId="1B241716">
      <w:pPr>
        <w:pStyle w:val="5"/>
        <w:rPr>
          <w:sz w:val="28"/>
        </w:rPr>
      </w:pPr>
    </w:p>
    <w:p w14:paraId="24C21C3B">
      <w:pPr>
        <w:pStyle w:val="5"/>
        <w:spacing w:before="172"/>
        <w:rPr>
          <w:sz w:val="28"/>
        </w:rPr>
      </w:pPr>
    </w:p>
    <w:p w14:paraId="05C9C75F">
      <w:pPr>
        <w:spacing w:before="0"/>
        <w:ind w:left="646" w:right="346" w:firstLine="0"/>
        <w:jc w:val="center"/>
        <w:rPr>
          <w:b/>
          <w:sz w:val="28"/>
        </w:rPr>
      </w:pPr>
      <w:r>
        <w:rPr>
          <w:b/>
          <w:sz w:val="28"/>
        </w:rPr>
        <w:t>2025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6BD99E35">
      <w:pPr>
        <w:spacing w:after="0"/>
        <w:jc w:val="center"/>
        <w:rPr>
          <w:b/>
          <w:sz w:val="28"/>
        </w:rPr>
        <w:sectPr>
          <w:type w:val="continuous"/>
          <w:pgSz w:w="11930" w:h="16390"/>
          <w:pgMar w:top="1880" w:right="708" w:bottom="280" w:left="1275" w:header="720" w:footer="720" w:gutter="0"/>
          <w:cols w:space="720" w:num="1"/>
        </w:sectPr>
      </w:pPr>
    </w:p>
    <w:p w14:paraId="1E52944C">
      <w:pPr>
        <w:pStyle w:val="2"/>
        <w:jc w:val="center"/>
      </w:pPr>
      <w:r>
        <w:rPr>
          <w:spacing w:val="-4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14:paraId="6DEC0DC1">
      <w:pPr>
        <w:spacing w:before="48" w:line="278" w:lineRule="auto"/>
        <w:ind w:left="427" w:right="121" w:firstLine="359"/>
        <w:jc w:val="both"/>
        <w:rPr>
          <w:sz w:val="28"/>
        </w:rPr>
      </w:pPr>
      <w:r>
        <w:rPr>
          <w:sz w:val="28"/>
        </w:rPr>
        <w:t xml:space="preserve">Рабочая программа курса внеурочной деятельности </w:t>
      </w:r>
      <w:r>
        <w:rPr>
          <w:b/>
          <w:i/>
          <w:sz w:val="28"/>
        </w:rPr>
        <w:t>«Орлята России</w:t>
      </w:r>
      <w:r>
        <w:rPr>
          <w:sz w:val="28"/>
        </w:rPr>
        <w:t>» разработана в соответствии:</w:t>
      </w:r>
    </w:p>
    <w:p w14:paraId="34BEA96E">
      <w:pPr>
        <w:pStyle w:val="7"/>
        <w:numPr>
          <w:ilvl w:val="0"/>
          <w:numId w:val="1"/>
        </w:numPr>
        <w:tabs>
          <w:tab w:val="left" w:pos="606"/>
        </w:tabs>
        <w:spacing w:before="0" w:after="0" w:line="278" w:lineRule="auto"/>
        <w:ind w:left="427" w:right="151" w:firstLine="0"/>
        <w:jc w:val="both"/>
        <w:rPr>
          <w:sz w:val="28"/>
        </w:rPr>
      </w:pPr>
      <w:r>
        <w:rPr>
          <w:sz w:val="28"/>
        </w:rPr>
        <w:t xml:space="preserve">Федеральным законом от 29.12.2012 № 273 «Об образовании в Российской </w:t>
      </w:r>
      <w:r>
        <w:rPr>
          <w:spacing w:val="-2"/>
          <w:sz w:val="28"/>
        </w:rPr>
        <w:t>Федерации»;</w:t>
      </w:r>
    </w:p>
    <w:p w14:paraId="66AC3373">
      <w:pPr>
        <w:pStyle w:val="7"/>
        <w:numPr>
          <w:ilvl w:val="0"/>
          <w:numId w:val="1"/>
        </w:numPr>
        <w:tabs>
          <w:tab w:val="left" w:pos="755"/>
        </w:tabs>
        <w:spacing w:before="0" w:after="0" w:line="276" w:lineRule="auto"/>
        <w:ind w:left="427" w:right="151" w:firstLine="0"/>
        <w:jc w:val="both"/>
        <w:rPr>
          <w:sz w:val="28"/>
        </w:rPr>
      </w:pPr>
      <w:r>
        <w:rPr>
          <w:sz w:val="28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14:paraId="2A5BD30D">
      <w:pPr>
        <w:pStyle w:val="7"/>
        <w:numPr>
          <w:ilvl w:val="0"/>
          <w:numId w:val="1"/>
        </w:numPr>
        <w:tabs>
          <w:tab w:val="left" w:pos="592"/>
        </w:tabs>
        <w:spacing w:before="0" w:after="0" w:line="276" w:lineRule="auto"/>
        <w:ind w:left="427" w:right="127" w:firstLine="0"/>
        <w:jc w:val="both"/>
        <w:rPr>
          <w:sz w:val="28"/>
        </w:rPr>
      </w:pPr>
      <w:r>
        <w:rPr>
          <w:sz w:val="28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 </w:t>
      </w:r>
      <w:r>
        <w:rPr>
          <w:spacing w:val="-2"/>
          <w:sz w:val="28"/>
        </w:rPr>
        <w:t>295/06;</w:t>
      </w:r>
    </w:p>
    <w:p w14:paraId="0BA1A5C4">
      <w:pPr>
        <w:pStyle w:val="7"/>
        <w:numPr>
          <w:ilvl w:val="0"/>
          <w:numId w:val="1"/>
        </w:numPr>
        <w:tabs>
          <w:tab w:val="left" w:pos="755"/>
        </w:tabs>
        <w:spacing w:before="0" w:after="0" w:line="276" w:lineRule="auto"/>
        <w:ind w:left="427" w:right="130" w:firstLine="0"/>
        <w:jc w:val="both"/>
        <w:rPr>
          <w:sz w:val="28"/>
        </w:rPr>
      </w:pPr>
      <w:r>
        <w:rPr>
          <w:sz w:val="28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 направленных письмом Минобрнауки от 18.08.2017 № 09-1672;</w:t>
      </w:r>
    </w:p>
    <w:p w14:paraId="785B80F4">
      <w:pPr>
        <w:pStyle w:val="7"/>
        <w:numPr>
          <w:ilvl w:val="0"/>
          <w:numId w:val="1"/>
        </w:numPr>
        <w:tabs>
          <w:tab w:val="left" w:pos="592"/>
        </w:tabs>
        <w:spacing w:before="0" w:after="0" w:line="276" w:lineRule="auto"/>
        <w:ind w:left="427" w:right="124" w:firstLine="0"/>
        <w:jc w:val="both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 года,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29.05.2015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996-р;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СП </w:t>
      </w:r>
      <w:r>
        <w:rPr>
          <w:spacing w:val="-2"/>
          <w:sz w:val="28"/>
        </w:rPr>
        <w:t>2.4.3648-20;</w:t>
      </w:r>
    </w:p>
    <w:p w14:paraId="37AD0863">
      <w:pPr>
        <w:pStyle w:val="7"/>
        <w:numPr>
          <w:ilvl w:val="0"/>
          <w:numId w:val="1"/>
        </w:numPr>
        <w:tabs>
          <w:tab w:val="left" w:pos="755"/>
        </w:tabs>
        <w:spacing w:before="0" w:after="0" w:line="276" w:lineRule="auto"/>
        <w:ind w:left="427" w:right="128" w:firstLine="0"/>
        <w:jc w:val="both"/>
        <w:rPr>
          <w:sz w:val="28"/>
        </w:rPr>
      </w:pPr>
      <w:r>
        <w:rPr>
          <w:sz w:val="28"/>
        </w:rPr>
        <w:t>Программы развития социальной активности «Орлята России» для обучающихся начальных классов общеобразовательных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школ</w:t>
      </w:r>
      <w:r>
        <w:rPr>
          <w:spacing w:val="40"/>
          <w:sz w:val="28"/>
        </w:rPr>
        <w:t xml:space="preserve"> </w:t>
      </w:r>
      <w:r>
        <w:rPr>
          <w:sz w:val="28"/>
        </w:rPr>
        <w:t>/под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Джеуса;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автор-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составитель: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Спирина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др./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Ставрополь, </w:t>
      </w:r>
      <w:r>
        <w:rPr>
          <w:spacing w:val="-2"/>
          <w:sz w:val="28"/>
        </w:rPr>
        <w:t>2023г.</w:t>
      </w:r>
    </w:p>
    <w:p w14:paraId="1DB7AEF6">
      <w:pPr>
        <w:spacing w:before="0" w:line="276" w:lineRule="auto"/>
        <w:ind w:left="527" w:right="485" w:firstLine="703"/>
        <w:jc w:val="both"/>
        <w:rPr>
          <w:sz w:val="28"/>
        </w:rPr>
      </w:pPr>
      <w:r>
        <w:rPr>
          <w:sz w:val="28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России»).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14:paraId="0C7C236C">
      <w:pPr>
        <w:spacing w:before="2" w:line="276" w:lineRule="auto"/>
        <w:ind w:left="527" w:right="479" w:firstLine="36"/>
        <w:jc w:val="both"/>
        <w:rPr>
          <w:sz w:val="28"/>
        </w:rPr>
      </w:pPr>
      <w:r>
        <w:rPr>
          <w:sz w:val="28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</w:t>
      </w:r>
      <w:r>
        <w:rPr>
          <w:spacing w:val="-16"/>
          <w:sz w:val="28"/>
        </w:rPr>
        <w:t xml:space="preserve"> </w:t>
      </w:r>
      <w:r>
        <w:rPr>
          <w:sz w:val="28"/>
        </w:rPr>
        <w:t>артикулируется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12"/>
          <w:sz w:val="28"/>
        </w:rPr>
        <w:t xml:space="preserve"> </w:t>
      </w:r>
      <w:r>
        <w:rPr>
          <w:sz w:val="28"/>
        </w:rPr>
        <w:t>ФГОС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таки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«Примерной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воспитания», в</w:t>
      </w:r>
      <w:r>
        <w:rPr>
          <w:spacing w:val="63"/>
          <w:sz w:val="28"/>
        </w:rPr>
        <w:t xml:space="preserve">  </w:t>
      </w:r>
      <w:r>
        <w:rPr>
          <w:sz w:val="28"/>
        </w:rPr>
        <w:t>которой</w:t>
      </w:r>
      <w:r>
        <w:rPr>
          <w:spacing w:val="69"/>
          <w:sz w:val="28"/>
        </w:rPr>
        <w:t xml:space="preserve">  </w:t>
      </w:r>
      <w:r>
        <w:rPr>
          <w:sz w:val="28"/>
        </w:rPr>
        <w:t>указывается,</w:t>
      </w:r>
      <w:r>
        <w:rPr>
          <w:spacing w:val="66"/>
          <w:sz w:val="28"/>
        </w:rPr>
        <w:t xml:space="preserve">  </w:t>
      </w:r>
      <w:r>
        <w:rPr>
          <w:sz w:val="28"/>
        </w:rPr>
        <w:t>что</w:t>
      </w:r>
      <w:r>
        <w:rPr>
          <w:spacing w:val="67"/>
          <w:sz w:val="28"/>
        </w:rPr>
        <w:t xml:space="preserve">  </w:t>
      </w:r>
      <w:r>
        <w:rPr>
          <w:sz w:val="28"/>
        </w:rPr>
        <w:t>«поощрение</w:t>
      </w:r>
      <w:r>
        <w:rPr>
          <w:spacing w:val="68"/>
          <w:sz w:val="28"/>
        </w:rPr>
        <w:t xml:space="preserve">  </w:t>
      </w:r>
      <w:r>
        <w:rPr>
          <w:sz w:val="28"/>
        </w:rPr>
        <w:t>социальной</w:t>
      </w:r>
      <w:r>
        <w:rPr>
          <w:spacing w:val="69"/>
          <w:sz w:val="28"/>
        </w:rPr>
        <w:t xml:space="preserve">  </w:t>
      </w:r>
      <w:r>
        <w:rPr>
          <w:sz w:val="28"/>
        </w:rPr>
        <w:t>активности</w:t>
      </w:r>
    </w:p>
    <w:p w14:paraId="26F9B824">
      <w:pPr>
        <w:spacing w:after="0" w:line="276" w:lineRule="auto"/>
        <w:jc w:val="both"/>
        <w:rPr>
          <w:sz w:val="28"/>
        </w:rPr>
        <w:sectPr>
          <w:pgSz w:w="11930" w:h="16390"/>
          <w:pgMar w:top="1040" w:right="708" w:bottom="280" w:left="1275" w:header="720" w:footer="720" w:gutter="0"/>
          <w:cols w:space="720" w:num="1"/>
        </w:sectPr>
      </w:pPr>
    </w:p>
    <w:p w14:paraId="1B123201">
      <w:pPr>
        <w:spacing w:before="64" w:line="278" w:lineRule="auto"/>
        <w:ind w:left="527" w:right="501" w:firstLine="0"/>
        <w:jc w:val="both"/>
        <w:rPr>
          <w:sz w:val="28"/>
        </w:rPr>
      </w:pPr>
      <w:r>
        <w:rPr>
          <w:sz w:val="28"/>
        </w:rPr>
        <w:t>обучающихся» может рассматриваться в качестве «основной традиции воспитания в образовательной организации».</w:t>
      </w:r>
    </w:p>
    <w:p w14:paraId="6DF55FCA">
      <w:pPr>
        <w:spacing w:before="0" w:line="276" w:lineRule="auto"/>
        <w:ind w:left="527" w:right="495" w:firstLine="703"/>
        <w:jc w:val="both"/>
        <w:rPr>
          <w:sz w:val="28"/>
        </w:rPr>
      </w:pPr>
      <w:r>
        <w:rPr>
          <w:sz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14:paraId="13C8375C">
      <w:pPr>
        <w:spacing w:before="4"/>
        <w:ind w:left="1026" w:right="0" w:firstLine="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3"/>
          <w:sz w:val="28"/>
        </w:rPr>
        <w:t xml:space="preserve">  </w:t>
      </w:r>
      <w:r>
        <w:rPr>
          <w:sz w:val="28"/>
        </w:rPr>
        <w:t>курса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14:paraId="4C18CDBA">
      <w:pPr>
        <w:spacing w:before="36" w:line="276" w:lineRule="auto"/>
        <w:ind w:left="427" w:right="127" w:firstLine="0"/>
        <w:jc w:val="both"/>
        <w:rPr>
          <w:sz w:val="28"/>
        </w:rPr>
      </w:pPr>
      <w:r>
        <w:rPr>
          <w:sz w:val="28"/>
        </w:rPr>
        <w:t>«Орлята России», представленные по годам обучения. Также они включают отдельные результаты в области становления личностных качеств и метапредметных действий и умений, которые могут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достигнуты на этом этапе обучения.</w:t>
      </w:r>
    </w:p>
    <w:p w14:paraId="4CAABC8B">
      <w:pPr>
        <w:spacing w:before="7" w:line="276" w:lineRule="auto"/>
        <w:ind w:left="527" w:right="0" w:firstLine="631"/>
        <w:jc w:val="left"/>
        <w:rPr>
          <w:sz w:val="28"/>
        </w:rPr>
      </w:pPr>
      <w:r>
        <w:rPr>
          <w:sz w:val="28"/>
        </w:rPr>
        <w:t>На изучение учебного курса «Орлята России» отводится по 1 часу в неделю в 1 классе и 2 часа в 2-4 классах начальной школы. Программа рассчитана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33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недели;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год).</w:t>
      </w:r>
    </w:p>
    <w:p w14:paraId="62037F39">
      <w:pPr>
        <w:spacing w:after="0" w:line="276" w:lineRule="auto"/>
        <w:jc w:val="left"/>
        <w:rPr>
          <w:sz w:val="28"/>
        </w:rPr>
        <w:sectPr>
          <w:pgSz w:w="11930" w:h="16390"/>
          <w:pgMar w:top="1040" w:right="708" w:bottom="280" w:left="1275" w:header="720" w:footer="720" w:gutter="0"/>
          <w:cols w:space="720" w:num="1"/>
        </w:sectPr>
      </w:pPr>
    </w:p>
    <w:p w14:paraId="6228D18B">
      <w:pPr>
        <w:spacing w:before="65"/>
        <w:ind w:left="427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направления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5C16AC2C">
      <w:pPr>
        <w:pStyle w:val="5"/>
        <w:spacing w:before="50"/>
        <w:rPr>
          <w:b/>
          <w:sz w:val="20"/>
        </w:rPr>
      </w:pPr>
    </w:p>
    <w:tbl>
      <w:tblPr>
        <w:tblStyle w:val="4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1"/>
        <w:gridCol w:w="6951"/>
      </w:tblGrid>
      <w:tr w14:paraId="3899D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61" w:type="dxa"/>
          </w:tcPr>
          <w:p w14:paraId="6AAEF610">
            <w:pPr>
              <w:pStyle w:val="8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Направления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6951" w:type="dxa"/>
          </w:tcPr>
          <w:p w14:paraId="5A35C962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14:paraId="3A7AE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2261" w:type="dxa"/>
          </w:tcPr>
          <w:p w14:paraId="332D278A">
            <w:pPr>
              <w:pStyle w:val="8"/>
              <w:ind w:left="115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Гражданское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6951" w:type="dxa"/>
          </w:tcPr>
          <w:p w14:paraId="672CC694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край.</w:t>
            </w:r>
          </w:p>
          <w:p w14:paraId="58E6F08C">
            <w:pPr>
              <w:pStyle w:val="8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 России,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ее территории, расположении.</w:t>
            </w:r>
          </w:p>
          <w:p w14:paraId="24A2C4E3">
            <w:pPr>
              <w:pStyle w:val="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 своему народу,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проявляющий уважение к своему и другим народам.</w:t>
            </w:r>
          </w:p>
          <w:p w14:paraId="08453B33">
            <w:pPr>
              <w:pStyle w:val="8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России; 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3CE0617B">
            <w:pPr>
              <w:pStyle w:val="8"/>
              <w:spacing w:before="1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4D24DEBB">
            <w:pPr>
              <w:pStyle w:val="8"/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14:paraId="5943A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8" w:hRule="atLeast"/>
        </w:trPr>
        <w:tc>
          <w:tcPr>
            <w:tcW w:w="2261" w:type="dxa"/>
          </w:tcPr>
          <w:p w14:paraId="7B8D4E46">
            <w:pPr>
              <w:pStyle w:val="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pacing w:val="-6"/>
                <w:sz w:val="24"/>
              </w:rPr>
              <w:t>нравственное</w:t>
            </w:r>
          </w:p>
        </w:tc>
        <w:tc>
          <w:tcPr>
            <w:tcW w:w="6951" w:type="dxa"/>
          </w:tcPr>
          <w:p w14:paraId="52FC2864">
            <w:pPr>
              <w:pStyle w:val="8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10504CC3">
            <w:pPr>
              <w:pStyle w:val="8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Умеющий анализировать свои и чужие поступки с позиции их 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 своим поступкам, отвечать за них.</w:t>
            </w:r>
          </w:p>
          <w:p w14:paraId="76D2A939">
            <w:pPr>
              <w:pStyle w:val="8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любых форм поведения,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людям.</w:t>
            </w:r>
          </w:p>
          <w:p w14:paraId="284E74C8">
            <w:pPr>
              <w:pStyle w:val="8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 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 усилий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самоограничению своих потребностей.</w:t>
            </w:r>
          </w:p>
          <w:p w14:paraId="28E97F42">
            <w:pPr>
              <w:pStyle w:val="8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 навыками общения с людьми разных народов, вероисповеданий.</w:t>
            </w:r>
          </w:p>
          <w:p w14:paraId="75166288">
            <w:pPr>
              <w:pStyle w:val="8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737D4C90">
            <w:pPr>
              <w:pStyle w:val="8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2664E291">
            <w:pPr>
              <w:pStyle w:val="8"/>
              <w:spacing w:line="270" w:lineRule="atLeast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 родного языка, русского языка, 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 к чтению. Знающий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14:paraId="33597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2261" w:type="dxa"/>
          </w:tcPr>
          <w:p w14:paraId="01F7C8B0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6951" w:type="dxa"/>
          </w:tcPr>
          <w:p w14:paraId="6414EEF8">
            <w:pPr>
              <w:pStyle w:val="8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7AE096A3">
            <w:pPr>
              <w:pStyle w:val="8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29F1E11A">
            <w:pPr>
              <w:pStyle w:val="8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</w:tbl>
    <w:p w14:paraId="3413B4F2">
      <w:pPr>
        <w:pStyle w:val="8"/>
        <w:spacing w:after="0" w:line="270" w:lineRule="atLeast"/>
        <w:jc w:val="both"/>
        <w:rPr>
          <w:sz w:val="24"/>
        </w:rPr>
        <w:sectPr>
          <w:pgSz w:w="11930" w:h="16390"/>
          <w:pgMar w:top="1320" w:right="708" w:bottom="280" w:left="1275" w:header="720" w:footer="720" w:gutter="0"/>
          <w:cols w:space="720" w:num="1"/>
        </w:sectPr>
      </w:pPr>
    </w:p>
    <w:p w14:paraId="0A3DEB4B">
      <w:pPr>
        <w:pStyle w:val="5"/>
        <w:spacing w:before="6"/>
        <w:rPr>
          <w:b/>
          <w:sz w:val="2"/>
        </w:rPr>
      </w:pPr>
    </w:p>
    <w:tbl>
      <w:tblPr>
        <w:tblStyle w:val="4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1"/>
        <w:gridCol w:w="6951"/>
      </w:tblGrid>
      <w:tr w14:paraId="1F2B1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4" w:hRule="atLeast"/>
        </w:trPr>
        <w:tc>
          <w:tcPr>
            <w:tcW w:w="2261" w:type="dxa"/>
          </w:tcPr>
          <w:p w14:paraId="2AB983B8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6951" w:type="dxa"/>
          </w:tcPr>
          <w:p w14:paraId="2A3A3A3E">
            <w:pPr>
              <w:pStyle w:val="8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3B287B1B">
            <w:pPr>
              <w:pStyle w:val="8"/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Ориентированный на физическое развитие, занятия физкультурой </w:t>
            </w:r>
            <w:r>
              <w:rPr>
                <w:sz w:val="24"/>
              </w:rPr>
              <w:t>и спортом.</w:t>
            </w:r>
          </w:p>
          <w:p w14:paraId="5D75D162">
            <w:pPr>
              <w:pStyle w:val="8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 и душевному состоянию своему и других людей.</w:t>
            </w:r>
          </w:p>
          <w:p w14:paraId="04232F3D">
            <w:pPr>
              <w:pStyle w:val="8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538ED5DF">
            <w:pPr>
              <w:pStyle w:val="8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принадлежность,</w:t>
            </w:r>
          </w:p>
          <w:p w14:paraId="353EAA1F">
            <w:pPr>
              <w:pStyle w:val="8"/>
              <w:spacing w:before="4" w:line="23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соответствующие ей психофизические и поведенческие особенности с учетом возраста.</w:t>
            </w:r>
          </w:p>
        </w:tc>
      </w:tr>
      <w:tr w14:paraId="2533C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2261" w:type="dxa"/>
          </w:tcPr>
          <w:p w14:paraId="3927627E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6951" w:type="dxa"/>
          </w:tcPr>
          <w:p w14:paraId="3664C7C1">
            <w:pPr>
              <w:pStyle w:val="8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5897105C">
            <w:pPr>
              <w:pStyle w:val="8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труду, людям труда, бережное 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других 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прошлых </w:t>
            </w:r>
            <w:r>
              <w:rPr>
                <w:spacing w:val="-2"/>
                <w:sz w:val="24"/>
              </w:rPr>
              <w:t>поколений.</w:t>
            </w:r>
          </w:p>
          <w:p w14:paraId="2003D8EC">
            <w:pPr>
              <w:pStyle w:val="8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3107C476">
            <w:pPr>
              <w:pStyle w:val="8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14:paraId="4C504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</w:trPr>
        <w:tc>
          <w:tcPr>
            <w:tcW w:w="2261" w:type="dxa"/>
          </w:tcPr>
          <w:p w14:paraId="39FD4B88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6951" w:type="dxa"/>
          </w:tcPr>
          <w:p w14:paraId="614ADBC1">
            <w:pPr>
              <w:pStyle w:val="8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природы, окружающей среды, зависимость жизни людей от природы.</w:t>
            </w:r>
          </w:p>
          <w:p w14:paraId="644CC8B1">
            <w:pPr>
              <w:pStyle w:val="8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правильно оценивать влияние людей, в том числе собственного поведения, на состояние природы, окружающей </w:t>
            </w:r>
            <w:r>
              <w:rPr>
                <w:spacing w:val="-2"/>
                <w:sz w:val="24"/>
              </w:rPr>
              <w:t>среды.</w:t>
            </w:r>
          </w:p>
          <w:p w14:paraId="4D7B8C7A">
            <w:pPr>
              <w:pStyle w:val="8"/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 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живым </w:t>
            </w:r>
            <w:r>
              <w:rPr>
                <w:spacing w:val="-2"/>
                <w:sz w:val="24"/>
              </w:rPr>
              <w:t>существам.</w:t>
            </w:r>
          </w:p>
          <w:p w14:paraId="39AE6827">
            <w:pPr>
              <w:pStyle w:val="8"/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14:paraId="2DD11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2261" w:type="dxa"/>
          </w:tcPr>
          <w:p w14:paraId="13B76FDC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6951" w:type="dxa"/>
          </w:tcPr>
          <w:p w14:paraId="1F09272F">
            <w:pPr>
              <w:pStyle w:val="8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Выражающий познавательные интересы, активность, инициативность, любознательность и самостоятельность в </w:t>
            </w:r>
            <w:r>
              <w:rPr>
                <w:spacing w:val="-2"/>
                <w:sz w:val="24"/>
              </w:rPr>
              <w:t>познании.</w:t>
            </w:r>
          </w:p>
          <w:p w14:paraId="4B04A9CD">
            <w:pPr>
              <w:pStyle w:val="8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первоначальными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социальных объектах как компонентах единого мира, многообразии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неживой природы, о науке, научном знании, научной картине </w:t>
            </w:r>
            <w:r>
              <w:rPr>
                <w:spacing w:val="-2"/>
                <w:sz w:val="24"/>
              </w:rPr>
              <w:t>мира.</w:t>
            </w:r>
          </w:p>
          <w:p w14:paraId="479BC841">
            <w:pPr>
              <w:pStyle w:val="8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науке, научному знанию в разных областях.</w:t>
            </w:r>
          </w:p>
          <w:p w14:paraId="07761A31">
            <w:pPr>
              <w:pStyle w:val="8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Обладающий первоначальными навыками 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14:paraId="21ED89CC">
      <w:pPr>
        <w:pStyle w:val="8"/>
        <w:spacing w:after="0" w:line="270" w:lineRule="atLeast"/>
        <w:jc w:val="both"/>
        <w:rPr>
          <w:sz w:val="24"/>
        </w:rPr>
        <w:sectPr>
          <w:pgSz w:w="11930" w:h="16390"/>
          <w:pgMar w:top="1060" w:right="708" w:bottom="280" w:left="1275" w:header="720" w:footer="720" w:gutter="0"/>
          <w:cols w:space="720" w:num="1"/>
        </w:sectPr>
      </w:pPr>
    </w:p>
    <w:p w14:paraId="5B5112B3">
      <w:pPr>
        <w:spacing w:before="65"/>
        <w:ind w:left="547" w:right="0" w:firstLine="0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14:paraId="3FBA4407">
      <w:pPr>
        <w:pStyle w:val="5"/>
        <w:rPr>
          <w:b/>
        </w:rPr>
      </w:pPr>
    </w:p>
    <w:p w14:paraId="2D4FB5D1">
      <w:pPr>
        <w:pStyle w:val="5"/>
        <w:spacing w:before="18"/>
        <w:rPr>
          <w:b/>
        </w:rPr>
      </w:pPr>
    </w:p>
    <w:p w14:paraId="48F3EDD8">
      <w:pPr>
        <w:spacing w:before="1" w:line="276" w:lineRule="auto"/>
        <w:ind w:left="427" w:right="192" w:firstLine="0"/>
        <w:jc w:val="left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16"/>
          <w:sz w:val="28"/>
        </w:rPr>
        <w:t xml:space="preserve"> </w:t>
      </w:r>
      <w:r>
        <w:rPr>
          <w:color w:val="171717"/>
          <w:sz w:val="28"/>
        </w:rPr>
        <w:t>основу</w:t>
      </w:r>
      <w:r>
        <w:rPr>
          <w:color w:val="171717"/>
          <w:spacing w:val="-18"/>
          <w:sz w:val="28"/>
        </w:rPr>
        <w:t xml:space="preserve"> </w:t>
      </w:r>
      <w:r>
        <w:rPr>
          <w:color w:val="171717"/>
          <w:sz w:val="28"/>
        </w:rPr>
        <w:t>курса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внеурочной</w:t>
      </w:r>
      <w:r>
        <w:rPr>
          <w:color w:val="171717"/>
          <w:spacing w:val="-18"/>
          <w:sz w:val="28"/>
        </w:rPr>
        <w:t xml:space="preserve"> </w:t>
      </w:r>
      <w:r>
        <w:rPr>
          <w:color w:val="171717"/>
          <w:sz w:val="28"/>
        </w:rPr>
        <w:t>деятельности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положен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системно-деятельностный подход,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позволяющий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за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период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освоения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ребенком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образовательных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треков (траекторий социально – коммуникационного развития) осуществить качественный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переход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«социальной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активности»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к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«социальной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позиции» 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«гражданской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идентичности».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Важно,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что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названии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программы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заключён сущностный</w:t>
      </w:r>
      <w:r>
        <w:rPr>
          <w:color w:val="171717"/>
          <w:spacing w:val="-15"/>
          <w:sz w:val="28"/>
        </w:rPr>
        <w:t xml:space="preserve"> </w:t>
      </w:r>
      <w:r>
        <w:rPr>
          <w:color w:val="171717"/>
          <w:sz w:val="28"/>
        </w:rPr>
        <w:t>нравственный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идеал</w:t>
      </w:r>
      <w:r>
        <w:rPr>
          <w:color w:val="171717"/>
          <w:spacing w:val="-17"/>
          <w:sz w:val="28"/>
        </w:rPr>
        <w:t xml:space="preserve"> </w:t>
      </w:r>
      <w:r>
        <w:rPr>
          <w:color w:val="171717"/>
          <w:sz w:val="28"/>
        </w:rPr>
        <w:t>«Орленок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России».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Цикличность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курса,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14:paraId="136E8214">
      <w:pPr>
        <w:spacing w:after="0" w:line="276" w:lineRule="auto"/>
        <w:jc w:val="left"/>
        <w:rPr>
          <w:sz w:val="28"/>
        </w:rPr>
        <w:sectPr>
          <w:pgSz w:w="11930" w:h="16390"/>
          <w:pgMar w:top="1040" w:right="708" w:bottom="280" w:left="1275" w:header="720" w:footer="720" w:gutter="0"/>
          <w:cols w:space="720" w:num="1"/>
        </w:sectPr>
      </w:pPr>
    </w:p>
    <w:p w14:paraId="0CFBEDF9">
      <w:pPr>
        <w:spacing w:before="70"/>
        <w:ind w:left="119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1класс</w:t>
      </w:r>
    </w:p>
    <w:p w14:paraId="725AAB46">
      <w:pPr>
        <w:pStyle w:val="5"/>
        <w:spacing w:before="3"/>
        <w:rPr>
          <w:b/>
          <w:sz w:val="20"/>
        </w:rPr>
      </w:pPr>
    </w:p>
    <w:tbl>
      <w:tblPr>
        <w:tblStyle w:val="4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9"/>
        <w:gridCol w:w="7657"/>
        <w:gridCol w:w="2405"/>
        <w:gridCol w:w="2268"/>
      </w:tblGrid>
      <w:tr w14:paraId="4FFBD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1839" w:type="dxa"/>
          </w:tcPr>
          <w:p w14:paraId="7F34A9D2">
            <w:pPr>
              <w:pStyle w:val="8"/>
              <w:spacing w:before="171"/>
              <w:ind w:left="0"/>
              <w:rPr>
                <w:b/>
                <w:sz w:val="24"/>
              </w:rPr>
            </w:pPr>
          </w:p>
          <w:p w14:paraId="152E16FF">
            <w:pPr>
              <w:pStyle w:val="8"/>
              <w:spacing w:line="264" w:lineRule="auto"/>
              <w:ind w:left="621" w:hanging="21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57" w:type="dxa"/>
          </w:tcPr>
          <w:p w14:paraId="34DE1C75">
            <w:pPr>
              <w:pStyle w:val="8"/>
              <w:ind w:left="0"/>
              <w:rPr>
                <w:b/>
                <w:sz w:val="24"/>
              </w:rPr>
            </w:pPr>
          </w:p>
          <w:p w14:paraId="222354E9">
            <w:pPr>
              <w:pStyle w:val="8"/>
              <w:spacing w:before="44"/>
              <w:ind w:left="0"/>
              <w:rPr>
                <w:b/>
                <w:sz w:val="24"/>
              </w:rPr>
            </w:pPr>
          </w:p>
          <w:p w14:paraId="60A946C0">
            <w:pPr>
              <w:pStyle w:val="8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05" w:type="dxa"/>
          </w:tcPr>
          <w:p w14:paraId="62A5B78E">
            <w:pPr>
              <w:pStyle w:val="8"/>
              <w:spacing w:before="22"/>
              <w:ind w:left="0"/>
              <w:rPr>
                <w:b/>
                <w:sz w:val="24"/>
              </w:rPr>
            </w:pPr>
          </w:p>
          <w:p w14:paraId="3562DAED">
            <w:pPr>
              <w:pStyle w:val="8"/>
              <w:spacing w:before="1" w:line="264" w:lineRule="auto"/>
              <w:ind w:left="542" w:right="502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6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8" w:type="dxa"/>
          </w:tcPr>
          <w:p w14:paraId="2042705E">
            <w:pPr>
              <w:pStyle w:val="8"/>
              <w:spacing w:before="171"/>
              <w:ind w:left="0"/>
              <w:rPr>
                <w:b/>
                <w:sz w:val="24"/>
              </w:rPr>
            </w:pPr>
          </w:p>
          <w:p w14:paraId="71C61E3E">
            <w:pPr>
              <w:pStyle w:val="8"/>
              <w:spacing w:line="264" w:lineRule="auto"/>
              <w:ind w:left="417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</w:tr>
      <w:tr w14:paraId="799AB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4" w:hRule="atLeast"/>
        </w:trPr>
        <w:tc>
          <w:tcPr>
            <w:tcW w:w="1839" w:type="dxa"/>
          </w:tcPr>
          <w:p w14:paraId="76D70058">
            <w:pPr>
              <w:pStyle w:val="8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39FC57F0">
            <w:pPr>
              <w:pStyle w:val="8"/>
              <w:tabs>
                <w:tab w:val="left" w:pos="1622"/>
              </w:tabs>
              <w:spacing w:before="48" w:line="278" w:lineRule="auto"/>
              <w:ind w:left="11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Эрудит».</w:t>
            </w:r>
          </w:p>
        </w:tc>
        <w:tc>
          <w:tcPr>
            <w:tcW w:w="7657" w:type="dxa"/>
          </w:tcPr>
          <w:p w14:paraId="5A5BC7C5">
            <w:pPr>
              <w:pStyle w:val="8"/>
              <w:spacing w:line="276" w:lineRule="auto"/>
              <w:ind w:left="237" w:right="81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14:paraId="1731DF7A">
            <w:pPr>
              <w:pStyle w:val="8"/>
              <w:spacing w:line="273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405" w:type="dxa"/>
          </w:tcPr>
          <w:p w14:paraId="1C41211B">
            <w:pPr>
              <w:pStyle w:val="8"/>
              <w:tabs>
                <w:tab w:val="left" w:pos="1737"/>
                <w:tab w:val="left" w:pos="2179"/>
              </w:tabs>
              <w:spacing w:line="276" w:lineRule="auto"/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Дидактические, 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</w:p>
          <w:p w14:paraId="458C51F3">
            <w:pPr>
              <w:pStyle w:val="8"/>
              <w:tabs>
                <w:tab w:val="left" w:pos="1420"/>
              </w:tabs>
              <w:spacing w:line="278" w:lineRule="auto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диалоги, </w:t>
            </w:r>
            <w:r>
              <w:rPr>
                <w:sz w:val="24"/>
              </w:rPr>
              <w:t>игровая программа</w:t>
            </w:r>
          </w:p>
        </w:tc>
        <w:tc>
          <w:tcPr>
            <w:tcW w:w="2268" w:type="dxa"/>
          </w:tcPr>
          <w:p w14:paraId="50FF2FC8">
            <w:pPr>
              <w:pStyle w:val="8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проблемно- ценностное общение.</w:t>
            </w:r>
          </w:p>
        </w:tc>
      </w:tr>
      <w:tr w14:paraId="3F700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1" w:hRule="atLeast"/>
        </w:trPr>
        <w:tc>
          <w:tcPr>
            <w:tcW w:w="1839" w:type="dxa"/>
          </w:tcPr>
          <w:p w14:paraId="11FB7DE5">
            <w:pPr>
              <w:pStyle w:val="8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1940BEB8">
            <w:pPr>
              <w:pStyle w:val="8"/>
              <w:tabs>
                <w:tab w:val="left" w:pos="1622"/>
              </w:tabs>
              <w:spacing w:before="43" w:line="280" w:lineRule="auto"/>
              <w:ind w:left="11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7657" w:type="dxa"/>
          </w:tcPr>
          <w:p w14:paraId="213F3831">
            <w:pPr>
              <w:pStyle w:val="8"/>
              <w:spacing w:line="276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понятиями «доброволец»,</w:t>
            </w:r>
          </w:p>
          <w:p w14:paraId="4468F26B">
            <w:pPr>
              <w:pStyle w:val="8"/>
              <w:spacing w:line="276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участия.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данных задач учителю поможет празднование в России 5 декабря Дня волонтѐра.</w:t>
            </w:r>
          </w:p>
        </w:tc>
        <w:tc>
          <w:tcPr>
            <w:tcW w:w="2405" w:type="dxa"/>
          </w:tcPr>
          <w:p w14:paraId="5CB9AB11">
            <w:pPr>
              <w:pStyle w:val="8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14:paraId="4B2D4A81">
            <w:pPr>
              <w:pStyle w:val="8"/>
              <w:tabs>
                <w:tab w:val="left" w:pos="1413"/>
                <w:tab w:val="left" w:pos="1744"/>
              </w:tabs>
              <w:spacing w:before="39" w:line="28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«Классного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круга </w:t>
            </w:r>
            <w:r>
              <w:rPr>
                <w:spacing w:val="-2"/>
                <w:sz w:val="24"/>
              </w:rPr>
              <w:t>добра»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Решение</w:t>
            </w:r>
          </w:p>
          <w:p w14:paraId="63A7094A">
            <w:pPr>
              <w:pStyle w:val="8"/>
              <w:tabs>
                <w:tab w:val="left" w:pos="1802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кейса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</w:p>
          <w:p w14:paraId="6202B139">
            <w:pPr>
              <w:pStyle w:val="8"/>
              <w:tabs>
                <w:tab w:val="left" w:pos="2198"/>
              </w:tabs>
              <w:spacing w:before="36" w:line="276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поступить в данной ситуации и что </w:t>
            </w:r>
            <w:r>
              <w:rPr>
                <w:spacing w:val="-2"/>
                <w:sz w:val="24"/>
              </w:rPr>
              <w:t>попросить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награду».</w:t>
            </w:r>
          </w:p>
          <w:p w14:paraId="303AC6FA">
            <w:pPr>
              <w:pStyle w:val="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Динамические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паузы.</w:t>
            </w:r>
          </w:p>
        </w:tc>
        <w:tc>
          <w:tcPr>
            <w:tcW w:w="2268" w:type="dxa"/>
          </w:tcPr>
          <w:p w14:paraId="2268A384">
            <w:pPr>
              <w:pStyle w:val="8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проблемно- ценностное общение.</w:t>
            </w:r>
          </w:p>
        </w:tc>
      </w:tr>
      <w:tr w14:paraId="0BE0A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1839" w:type="dxa"/>
          </w:tcPr>
          <w:p w14:paraId="6FF38D2A">
            <w:pPr>
              <w:pStyle w:val="8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7C1ECC3C">
            <w:pPr>
              <w:pStyle w:val="8"/>
              <w:tabs>
                <w:tab w:val="left" w:pos="1622"/>
              </w:tabs>
              <w:spacing w:before="45" w:line="276" w:lineRule="auto"/>
              <w:ind w:left="11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57" w:type="dxa"/>
          </w:tcPr>
          <w:p w14:paraId="32D007D2">
            <w:pPr>
              <w:pStyle w:val="8"/>
              <w:spacing w:before="1" w:line="264" w:lineRule="auto"/>
              <w:ind w:left="237" w:right="70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 данного трека дети знакомятся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тезисом, что можно быть мастерами в разных сферах деятельности, в разных профессиях.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два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промежутка: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6D37E13D">
            <w:pPr>
              <w:pStyle w:val="8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участники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Мастерской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Деда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Мороза: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готовят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класс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5" w:type="dxa"/>
          </w:tcPr>
          <w:p w14:paraId="47F19BCD">
            <w:pPr>
              <w:pStyle w:val="8"/>
              <w:tabs>
                <w:tab w:val="left" w:pos="1315"/>
                <w:tab w:val="left" w:pos="1569"/>
              </w:tabs>
              <w:spacing w:before="1" w:line="276" w:lineRule="auto"/>
              <w:ind w:right="106"/>
              <w:rPr>
                <w:sz w:val="24"/>
              </w:rPr>
            </w:pPr>
            <w:r>
              <w:rPr>
                <w:spacing w:val="-4"/>
                <w:sz w:val="24"/>
              </w:rPr>
              <w:t>идея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«одной </w:t>
            </w:r>
            <w:r>
              <w:rPr>
                <w:spacing w:val="-2"/>
                <w:sz w:val="24"/>
              </w:rPr>
              <w:t>большой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командой </w:t>
            </w:r>
            <w:r>
              <w:rPr>
                <w:sz w:val="24"/>
              </w:rPr>
              <w:t xml:space="preserve">делаем общее дело». </w:t>
            </w:r>
            <w:r>
              <w:rPr>
                <w:spacing w:val="-2"/>
                <w:sz w:val="24"/>
              </w:rPr>
              <w:t xml:space="preserve">изготовление </w:t>
            </w:r>
            <w:r>
              <w:rPr>
                <w:sz w:val="24"/>
              </w:rPr>
              <w:t>оригами, реализация</w:t>
            </w:r>
          </w:p>
        </w:tc>
        <w:tc>
          <w:tcPr>
            <w:tcW w:w="2268" w:type="dxa"/>
          </w:tcPr>
          <w:p w14:paraId="1392DA1C">
            <w:pPr>
              <w:pStyle w:val="8"/>
              <w:spacing w:before="1" w:line="276" w:lineRule="auto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досугово- </w:t>
            </w:r>
            <w:r>
              <w:rPr>
                <w:spacing w:val="-2"/>
                <w:sz w:val="24"/>
              </w:rPr>
              <w:t>развлекательная, художественное творчество,</w:t>
            </w:r>
          </w:p>
        </w:tc>
      </w:tr>
    </w:tbl>
    <w:p w14:paraId="52E26099">
      <w:pPr>
        <w:pStyle w:val="8"/>
        <w:spacing w:after="0" w:line="276" w:lineRule="auto"/>
        <w:rPr>
          <w:sz w:val="24"/>
        </w:rPr>
        <w:sectPr>
          <w:pgSz w:w="16390" w:h="11930" w:orient="landscape"/>
          <w:pgMar w:top="800" w:right="850" w:bottom="280" w:left="1133" w:header="720" w:footer="720" w:gutter="0"/>
          <w:cols w:space="720" w:num="1"/>
        </w:sectPr>
      </w:pPr>
    </w:p>
    <w:p w14:paraId="3BC1D527">
      <w:pPr>
        <w:pStyle w:val="5"/>
        <w:spacing w:before="5"/>
        <w:rPr>
          <w:b/>
          <w:sz w:val="2"/>
        </w:rPr>
      </w:pPr>
    </w:p>
    <w:tbl>
      <w:tblPr>
        <w:tblStyle w:val="4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9"/>
        <w:gridCol w:w="7657"/>
        <w:gridCol w:w="2405"/>
        <w:gridCol w:w="2268"/>
      </w:tblGrid>
      <w:tr w14:paraId="5C5E9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1839" w:type="dxa"/>
          </w:tcPr>
          <w:p w14:paraId="5E5962F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14:paraId="71867BD2">
            <w:pPr>
              <w:pStyle w:val="8"/>
              <w:spacing w:line="264" w:lineRule="auto"/>
              <w:ind w:left="237" w:right="76"/>
              <w:jc w:val="both"/>
              <w:rPr>
                <w:sz w:val="24"/>
              </w:rPr>
            </w:pPr>
            <w:r>
              <w:rPr>
                <w:sz w:val="24"/>
              </w:rPr>
              <w:t>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 мастеров своего дела, краеведческих музеев и пр.</w:t>
            </w:r>
          </w:p>
        </w:tc>
        <w:tc>
          <w:tcPr>
            <w:tcW w:w="2405" w:type="dxa"/>
          </w:tcPr>
          <w:p w14:paraId="6014FD76">
            <w:pPr>
              <w:pStyle w:val="8"/>
              <w:spacing w:line="278" w:lineRule="auto"/>
              <w:ind w:right="115"/>
              <w:rPr>
                <w:sz w:val="24"/>
              </w:rPr>
            </w:pPr>
            <w:r>
              <w:rPr>
                <w:sz w:val="24"/>
              </w:rPr>
              <w:t>идей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украшению </w:t>
            </w:r>
            <w:r>
              <w:rPr>
                <w:spacing w:val="-2"/>
                <w:sz w:val="24"/>
              </w:rPr>
              <w:t>класса/классной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ёлки</w:t>
            </w:r>
          </w:p>
        </w:tc>
        <w:tc>
          <w:tcPr>
            <w:tcW w:w="2268" w:type="dxa"/>
          </w:tcPr>
          <w:p w14:paraId="1B2D6C1E">
            <w:pPr>
              <w:pStyle w:val="8"/>
              <w:spacing w:line="276" w:lineRule="auto"/>
              <w:ind w:left="122" w:right="973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проблемно- </w:t>
            </w:r>
            <w:r>
              <w:rPr>
                <w:spacing w:val="-4"/>
                <w:sz w:val="24"/>
              </w:rPr>
              <w:t xml:space="preserve">ценностное </w:t>
            </w:r>
            <w:r>
              <w:rPr>
                <w:spacing w:val="-2"/>
                <w:sz w:val="24"/>
              </w:rPr>
              <w:t>общение.</w:t>
            </w:r>
          </w:p>
        </w:tc>
      </w:tr>
      <w:tr w14:paraId="2FAE9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4" w:hRule="atLeast"/>
        </w:trPr>
        <w:tc>
          <w:tcPr>
            <w:tcW w:w="1839" w:type="dxa"/>
          </w:tcPr>
          <w:p w14:paraId="02FDD3A6">
            <w:pPr>
              <w:pStyle w:val="8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79723B11">
            <w:pPr>
              <w:pStyle w:val="8"/>
              <w:tabs>
                <w:tab w:val="left" w:pos="1622"/>
              </w:tabs>
              <w:spacing w:before="33" w:line="266" w:lineRule="auto"/>
              <w:ind w:left="23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7657" w:type="dxa"/>
          </w:tcPr>
          <w:p w14:paraId="68A7DB2B">
            <w:pPr>
              <w:pStyle w:val="8"/>
              <w:spacing w:line="276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 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5" w:type="dxa"/>
          </w:tcPr>
          <w:p w14:paraId="568AFB99">
            <w:pPr>
              <w:pStyle w:val="8"/>
              <w:tabs>
                <w:tab w:val="left" w:pos="1382"/>
              </w:tabs>
              <w:spacing w:line="276" w:lineRule="auto"/>
              <w:ind w:right="114" w:firstLine="2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танцевальная зарядка;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введение</w:t>
            </w:r>
          </w:p>
          <w:p w14:paraId="495C285B">
            <w:pPr>
              <w:pStyle w:val="8"/>
              <w:tabs>
                <w:tab w:val="left" w:pos="1180"/>
                <w:tab w:val="left" w:pos="1257"/>
                <w:tab w:val="left" w:pos="1382"/>
                <w:tab w:val="left" w:pos="1706"/>
                <w:tab w:val="left" w:pos="2080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ЗОЖика,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весёлых </w:t>
            </w:r>
            <w:r>
              <w:rPr>
                <w:spacing w:val="-2"/>
                <w:sz w:val="24"/>
              </w:rPr>
              <w:t>стартах,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проба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ролей </w:t>
            </w:r>
            <w:r>
              <w:rPr>
                <w:spacing w:val="-2"/>
                <w:sz w:val="24"/>
              </w:rPr>
              <w:t xml:space="preserve">детьми, прослушивание </w:t>
            </w:r>
            <w:r>
              <w:rPr>
                <w:sz w:val="24"/>
              </w:rPr>
              <w:t>рассказа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интервью, </w:t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со</w:t>
            </w:r>
          </w:p>
          <w:p w14:paraId="3B521824">
            <w:pPr>
              <w:pStyle w:val="8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спортсменами</w:t>
            </w:r>
          </w:p>
        </w:tc>
        <w:tc>
          <w:tcPr>
            <w:tcW w:w="2268" w:type="dxa"/>
          </w:tcPr>
          <w:p w14:paraId="7DF84413">
            <w:pPr>
              <w:pStyle w:val="8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проблемно- ценностное общение, физкультурно- спортивная</w:t>
            </w:r>
          </w:p>
        </w:tc>
      </w:tr>
      <w:tr w14:paraId="54CF73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4" w:hRule="atLeast"/>
        </w:trPr>
        <w:tc>
          <w:tcPr>
            <w:tcW w:w="1839" w:type="dxa"/>
          </w:tcPr>
          <w:p w14:paraId="1B186A86">
            <w:pPr>
              <w:pStyle w:val="8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7CF35AB9">
            <w:pPr>
              <w:pStyle w:val="8"/>
              <w:tabs>
                <w:tab w:val="left" w:pos="1622"/>
              </w:tabs>
              <w:spacing w:before="31" w:line="264" w:lineRule="auto"/>
              <w:ind w:left="23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7657" w:type="dxa"/>
          </w:tcPr>
          <w:p w14:paraId="32837B14">
            <w:pPr>
              <w:pStyle w:val="8"/>
              <w:spacing w:line="264" w:lineRule="auto"/>
              <w:ind w:left="237" w:right="74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альбом «Мы - хранители» В рамках трека происходит ценностно- 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5" w:type="dxa"/>
          </w:tcPr>
          <w:p w14:paraId="2E684A2A">
            <w:pPr>
              <w:pStyle w:val="8"/>
              <w:tabs>
                <w:tab w:val="left" w:pos="2066"/>
              </w:tabs>
              <w:spacing w:line="276" w:lineRule="auto"/>
              <w:ind w:right="103" w:hanging="10"/>
              <w:rPr>
                <w:sz w:val="24"/>
              </w:rPr>
            </w:pPr>
            <w:r>
              <w:rPr>
                <w:sz w:val="24"/>
              </w:rPr>
              <w:t>Игра – путешествие,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детской энциклопедии, просмотр познавательного видеоролика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>об</w:t>
            </w:r>
          </w:p>
          <w:p w14:paraId="42D5E907">
            <w:pPr>
              <w:pStyle w:val="8"/>
              <w:tabs>
                <w:tab w:val="left" w:pos="1641"/>
                <w:tab w:val="left" w:pos="2181"/>
              </w:tabs>
              <w:spacing w:line="271" w:lineRule="auto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2268" w:type="dxa"/>
          </w:tcPr>
          <w:p w14:paraId="59D9A4BB">
            <w:pPr>
              <w:pStyle w:val="8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проблемно- ценностное общение</w:t>
            </w:r>
          </w:p>
        </w:tc>
      </w:tr>
    </w:tbl>
    <w:p w14:paraId="2E538CB1">
      <w:pPr>
        <w:pStyle w:val="8"/>
        <w:spacing w:after="0" w:line="276" w:lineRule="auto"/>
        <w:rPr>
          <w:sz w:val="24"/>
        </w:rPr>
        <w:sectPr>
          <w:pgSz w:w="16390" w:h="11930" w:orient="landscape"/>
          <w:pgMar w:top="780" w:right="850" w:bottom="280" w:left="1133" w:header="720" w:footer="720" w:gutter="0"/>
          <w:cols w:space="720" w:num="1"/>
        </w:sectPr>
      </w:pPr>
    </w:p>
    <w:p w14:paraId="7D62C54E">
      <w:pPr>
        <w:pStyle w:val="5"/>
        <w:spacing w:before="5"/>
        <w:rPr>
          <w:b/>
          <w:sz w:val="2"/>
        </w:rPr>
      </w:pPr>
    </w:p>
    <w:tbl>
      <w:tblPr>
        <w:tblStyle w:val="4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9"/>
        <w:gridCol w:w="7657"/>
        <w:gridCol w:w="2405"/>
        <w:gridCol w:w="2268"/>
      </w:tblGrid>
      <w:tr w14:paraId="5A652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839" w:type="dxa"/>
          </w:tcPr>
          <w:p w14:paraId="321B943D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14:paraId="7313A59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14:paraId="5508FB18">
            <w:pPr>
              <w:pStyle w:val="8"/>
              <w:tabs>
                <w:tab w:val="left" w:pos="2191"/>
              </w:tabs>
              <w:spacing w:line="276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региона/своей </w:t>
            </w:r>
            <w:r>
              <w:rPr>
                <w:sz w:val="24"/>
              </w:rPr>
              <w:t xml:space="preserve">страны, просмотр </w:t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628B1F7C">
            <w:pPr>
              <w:pStyle w:val="8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прошлом,старине..</w:t>
            </w:r>
          </w:p>
        </w:tc>
        <w:tc>
          <w:tcPr>
            <w:tcW w:w="2268" w:type="dxa"/>
          </w:tcPr>
          <w:p w14:paraId="49B0C267">
            <w:pPr>
              <w:pStyle w:val="8"/>
              <w:ind w:left="0"/>
              <w:rPr>
                <w:sz w:val="24"/>
              </w:rPr>
            </w:pPr>
          </w:p>
        </w:tc>
      </w:tr>
      <w:tr w14:paraId="7DDB1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6" w:hRule="atLeast"/>
        </w:trPr>
        <w:tc>
          <w:tcPr>
            <w:tcW w:w="1839" w:type="dxa"/>
          </w:tcPr>
          <w:p w14:paraId="543875BC">
            <w:pPr>
              <w:pStyle w:val="8"/>
              <w:spacing w:line="270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0C0974A0">
            <w:pPr>
              <w:pStyle w:val="8"/>
              <w:tabs>
                <w:tab w:val="left" w:pos="1622"/>
              </w:tabs>
              <w:spacing w:before="31" w:line="264" w:lineRule="auto"/>
              <w:ind w:left="239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57" w:type="dxa"/>
          </w:tcPr>
          <w:p w14:paraId="48985603">
            <w:pPr>
              <w:pStyle w:val="8"/>
              <w:spacing w:line="264" w:lineRule="auto"/>
              <w:ind w:left="237" w:right="78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14:paraId="2A226702">
            <w:pPr>
              <w:pStyle w:val="8"/>
              <w:spacing w:line="264" w:lineRule="auto"/>
              <w:ind w:left="237" w:right="83"/>
              <w:jc w:val="both"/>
              <w:rPr>
                <w:sz w:val="24"/>
              </w:rPr>
            </w:pPr>
            <w:r>
              <w:rPr>
                <w:sz w:val="24"/>
              </w:rPr>
              <w:t>«Орлѐнок – Эколог» позволяют проводить мероприятия за пределами 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посадками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</w:p>
          <w:p w14:paraId="65897797">
            <w:pPr>
              <w:pStyle w:val="8"/>
              <w:spacing w:line="272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субботника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2405" w:type="dxa"/>
          </w:tcPr>
          <w:p w14:paraId="79D27722">
            <w:pPr>
              <w:pStyle w:val="8"/>
              <w:tabs>
                <w:tab w:val="left" w:pos="1346"/>
              </w:tabs>
              <w:spacing w:line="278" w:lineRule="auto"/>
              <w:ind w:right="114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рюкзачка </w:t>
            </w:r>
            <w:r>
              <w:rPr>
                <w:sz w:val="24"/>
              </w:rPr>
              <w:t>эколога, экскурсия</w:t>
            </w:r>
          </w:p>
        </w:tc>
        <w:tc>
          <w:tcPr>
            <w:tcW w:w="2268" w:type="dxa"/>
          </w:tcPr>
          <w:p w14:paraId="1A750AC1">
            <w:pPr>
              <w:pStyle w:val="8"/>
              <w:spacing w:line="276" w:lineRule="auto"/>
              <w:ind w:left="122" w:right="50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проблемно- ценностное общение</w:t>
            </w:r>
          </w:p>
        </w:tc>
      </w:tr>
    </w:tbl>
    <w:p w14:paraId="2BFC2643">
      <w:pPr>
        <w:pStyle w:val="5"/>
        <w:spacing w:before="50"/>
        <w:rPr>
          <w:b/>
        </w:rPr>
      </w:pPr>
    </w:p>
    <w:p w14:paraId="480D6B81">
      <w:pPr>
        <w:spacing w:before="0" w:after="32"/>
        <w:ind w:left="626" w:right="0" w:firstLine="0"/>
        <w:jc w:val="left"/>
        <w:rPr>
          <w:b/>
          <w:sz w:val="24"/>
        </w:rPr>
      </w:pPr>
    </w:p>
    <w:p w14:paraId="3500A82D">
      <w:pPr>
        <w:spacing w:before="0" w:after="32"/>
        <w:ind w:left="626" w:right="0" w:firstLine="0"/>
        <w:jc w:val="left"/>
        <w:rPr>
          <w:b/>
          <w:sz w:val="24"/>
        </w:rPr>
      </w:pPr>
    </w:p>
    <w:p w14:paraId="222FFB64">
      <w:pPr>
        <w:spacing w:before="0" w:after="32"/>
        <w:ind w:left="626" w:right="0" w:firstLine="0"/>
        <w:jc w:val="left"/>
        <w:rPr>
          <w:b/>
          <w:sz w:val="24"/>
        </w:rPr>
      </w:pPr>
    </w:p>
    <w:p w14:paraId="40D36FFE">
      <w:pPr>
        <w:spacing w:before="0" w:after="32"/>
        <w:ind w:left="626" w:right="0" w:firstLine="0"/>
        <w:jc w:val="left"/>
        <w:rPr>
          <w:b/>
          <w:sz w:val="24"/>
        </w:rPr>
      </w:pPr>
    </w:p>
    <w:p w14:paraId="2AED8776">
      <w:pPr>
        <w:spacing w:before="0" w:after="32"/>
        <w:ind w:left="626" w:right="0" w:firstLine="0"/>
        <w:jc w:val="left"/>
        <w:rPr>
          <w:b/>
          <w:sz w:val="24"/>
        </w:rPr>
      </w:pPr>
    </w:p>
    <w:p w14:paraId="0CF236B3">
      <w:pPr>
        <w:spacing w:before="0" w:after="32"/>
        <w:ind w:left="626" w:right="0" w:firstLine="0"/>
        <w:jc w:val="left"/>
        <w:rPr>
          <w:b/>
          <w:sz w:val="24"/>
        </w:rPr>
      </w:pPr>
    </w:p>
    <w:p w14:paraId="078AEFD9">
      <w:pPr>
        <w:spacing w:before="0" w:after="32"/>
        <w:ind w:left="626" w:right="0" w:firstLine="0"/>
        <w:jc w:val="left"/>
        <w:rPr>
          <w:b/>
          <w:sz w:val="24"/>
        </w:rPr>
      </w:pPr>
    </w:p>
    <w:p w14:paraId="4D7E55EB">
      <w:pPr>
        <w:spacing w:before="0" w:after="32"/>
        <w:ind w:left="626" w:right="0" w:firstLine="0"/>
        <w:jc w:val="left"/>
        <w:rPr>
          <w:b/>
          <w:sz w:val="24"/>
        </w:rPr>
      </w:pPr>
    </w:p>
    <w:p w14:paraId="4D26E9F3">
      <w:pPr>
        <w:spacing w:before="0" w:after="32"/>
        <w:ind w:left="626" w:right="0" w:firstLine="0"/>
        <w:jc w:val="left"/>
        <w:rPr>
          <w:b/>
          <w:sz w:val="24"/>
        </w:rPr>
      </w:pPr>
    </w:p>
    <w:p w14:paraId="7C20191E">
      <w:pPr>
        <w:spacing w:before="0" w:after="32"/>
        <w:ind w:left="626" w:right="0" w:firstLine="0"/>
        <w:jc w:val="left"/>
        <w:rPr>
          <w:b/>
          <w:sz w:val="24"/>
        </w:rPr>
      </w:pPr>
    </w:p>
    <w:p w14:paraId="012E74F9">
      <w:pPr>
        <w:spacing w:before="0" w:after="32"/>
        <w:ind w:left="626" w:right="0" w:firstLine="0"/>
        <w:jc w:val="left"/>
        <w:rPr>
          <w:b/>
          <w:sz w:val="24"/>
        </w:rPr>
      </w:pPr>
    </w:p>
    <w:p w14:paraId="37B17BF3">
      <w:pPr>
        <w:spacing w:before="0" w:after="32"/>
        <w:ind w:left="626" w:right="0" w:firstLine="0"/>
        <w:jc w:val="left"/>
        <w:rPr>
          <w:b/>
          <w:sz w:val="24"/>
        </w:rPr>
      </w:pPr>
    </w:p>
    <w:p w14:paraId="0663E3CF">
      <w:pPr>
        <w:spacing w:before="0" w:after="32"/>
        <w:ind w:left="626" w:right="0" w:firstLine="0"/>
        <w:jc w:val="left"/>
        <w:rPr>
          <w:b/>
          <w:sz w:val="24"/>
        </w:rPr>
      </w:pPr>
    </w:p>
    <w:p w14:paraId="216707A5">
      <w:pPr>
        <w:spacing w:before="0" w:after="32"/>
        <w:ind w:left="626" w:right="0" w:firstLine="0"/>
        <w:jc w:val="left"/>
        <w:rPr>
          <w:b/>
          <w:sz w:val="24"/>
        </w:rPr>
      </w:pPr>
    </w:p>
    <w:p w14:paraId="0301D0E8">
      <w:pPr>
        <w:spacing w:before="0" w:after="32"/>
        <w:ind w:left="626" w:right="0" w:firstLine="0"/>
        <w:jc w:val="left"/>
        <w:rPr>
          <w:b/>
          <w:sz w:val="24"/>
        </w:rPr>
      </w:pPr>
    </w:p>
    <w:p w14:paraId="5E4225BE">
      <w:pPr>
        <w:spacing w:before="0" w:after="32"/>
        <w:ind w:left="626" w:right="0" w:firstLine="0"/>
        <w:jc w:val="left"/>
        <w:rPr>
          <w:b/>
          <w:sz w:val="24"/>
        </w:rPr>
      </w:pPr>
    </w:p>
    <w:p w14:paraId="7B158554">
      <w:pPr>
        <w:spacing w:before="0" w:after="32"/>
        <w:ind w:left="626" w:right="0" w:firstLine="0"/>
        <w:jc w:val="left"/>
        <w:rPr>
          <w:b/>
          <w:sz w:val="24"/>
        </w:rPr>
      </w:pPr>
    </w:p>
    <w:p w14:paraId="5AAEF570">
      <w:pPr>
        <w:spacing w:before="0" w:after="32"/>
        <w:ind w:left="626" w:right="0" w:firstLine="0"/>
        <w:jc w:val="left"/>
        <w:rPr>
          <w:b/>
          <w:sz w:val="24"/>
        </w:rPr>
      </w:pPr>
    </w:p>
    <w:p w14:paraId="78925DF2">
      <w:pPr>
        <w:spacing w:before="0" w:after="32"/>
        <w:ind w:left="626" w:right="0" w:firstLine="0"/>
        <w:jc w:val="left"/>
        <w:rPr>
          <w:b/>
          <w:sz w:val="24"/>
        </w:rPr>
      </w:pPr>
    </w:p>
    <w:p w14:paraId="5797A641">
      <w:pPr>
        <w:spacing w:before="0" w:after="32"/>
        <w:ind w:left="626" w:right="0" w:firstLine="0"/>
        <w:jc w:val="left"/>
        <w:rPr>
          <w:b/>
          <w:sz w:val="24"/>
        </w:rPr>
      </w:pPr>
    </w:p>
    <w:p w14:paraId="23E21571">
      <w:pPr>
        <w:spacing w:before="0" w:after="32"/>
        <w:ind w:left="626" w:right="0" w:firstLine="0"/>
        <w:jc w:val="left"/>
        <w:rPr>
          <w:b/>
          <w:sz w:val="24"/>
        </w:rPr>
      </w:pPr>
    </w:p>
    <w:p w14:paraId="2CE79F34">
      <w:pPr>
        <w:spacing w:before="0" w:after="32"/>
        <w:ind w:left="626" w:right="0" w:firstLine="0"/>
        <w:jc w:val="left"/>
        <w:rPr>
          <w:b/>
          <w:sz w:val="24"/>
        </w:rPr>
      </w:pPr>
    </w:p>
    <w:p w14:paraId="3D5C87B7">
      <w:pPr>
        <w:spacing w:before="0" w:after="32"/>
        <w:ind w:left="626" w:right="0" w:firstLine="0"/>
        <w:jc w:val="left"/>
        <w:rPr>
          <w:b/>
          <w:sz w:val="24"/>
        </w:rPr>
      </w:pPr>
    </w:p>
    <w:p w14:paraId="4DB264C7">
      <w:pPr>
        <w:spacing w:before="0" w:after="32"/>
        <w:ind w:left="626" w:right="0" w:firstLine="0"/>
        <w:jc w:val="left"/>
        <w:rPr>
          <w:b/>
          <w:sz w:val="24"/>
        </w:rPr>
      </w:pPr>
    </w:p>
    <w:p w14:paraId="28B68C64">
      <w:pPr>
        <w:spacing w:before="0" w:after="32"/>
        <w:ind w:left="626" w:right="0" w:firstLine="0"/>
        <w:jc w:val="left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tbl>
      <w:tblPr>
        <w:tblStyle w:val="4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679"/>
        <w:gridCol w:w="2423"/>
        <w:gridCol w:w="2262"/>
      </w:tblGrid>
      <w:tr w14:paraId="2B049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1810" w:type="dxa"/>
          </w:tcPr>
          <w:p w14:paraId="484F34B7">
            <w:pPr>
              <w:pStyle w:val="8"/>
              <w:spacing w:before="174"/>
              <w:ind w:left="0"/>
              <w:rPr>
                <w:b/>
                <w:sz w:val="24"/>
              </w:rPr>
            </w:pPr>
          </w:p>
          <w:p w14:paraId="468A88F3">
            <w:pPr>
              <w:pStyle w:val="8"/>
              <w:spacing w:line="264" w:lineRule="auto"/>
              <w:ind w:left="607" w:hanging="20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79" w:type="dxa"/>
          </w:tcPr>
          <w:p w14:paraId="428ACF7B">
            <w:pPr>
              <w:pStyle w:val="8"/>
              <w:ind w:left="0"/>
              <w:rPr>
                <w:b/>
                <w:sz w:val="24"/>
              </w:rPr>
            </w:pPr>
          </w:p>
          <w:p w14:paraId="78EF818D">
            <w:pPr>
              <w:pStyle w:val="8"/>
              <w:spacing w:before="47"/>
              <w:ind w:left="0"/>
              <w:rPr>
                <w:b/>
                <w:sz w:val="24"/>
              </w:rPr>
            </w:pPr>
          </w:p>
          <w:p w14:paraId="0A51D654">
            <w:pPr>
              <w:pStyle w:val="8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23" w:type="dxa"/>
          </w:tcPr>
          <w:p w14:paraId="4091BC64">
            <w:pPr>
              <w:pStyle w:val="8"/>
              <w:spacing w:before="22"/>
              <w:ind w:left="0"/>
              <w:rPr>
                <w:b/>
                <w:sz w:val="24"/>
              </w:rPr>
            </w:pPr>
          </w:p>
          <w:p w14:paraId="425ACE5E">
            <w:pPr>
              <w:pStyle w:val="8"/>
              <w:spacing w:before="1" w:line="264" w:lineRule="auto"/>
              <w:ind w:left="549" w:right="51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6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2" w:type="dxa"/>
          </w:tcPr>
          <w:p w14:paraId="5D5AD1FA">
            <w:pPr>
              <w:pStyle w:val="8"/>
              <w:spacing w:before="174"/>
              <w:ind w:left="0"/>
              <w:rPr>
                <w:b/>
                <w:sz w:val="24"/>
              </w:rPr>
            </w:pPr>
          </w:p>
          <w:p w14:paraId="1557EA15">
            <w:pPr>
              <w:pStyle w:val="8"/>
              <w:spacing w:line="264" w:lineRule="auto"/>
              <w:ind w:left="399" w:right="176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</w:tr>
      <w:tr w14:paraId="20A74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5" w:hRule="atLeast"/>
        </w:trPr>
        <w:tc>
          <w:tcPr>
            <w:tcW w:w="1810" w:type="dxa"/>
          </w:tcPr>
          <w:p w14:paraId="0E5312B3">
            <w:pPr>
              <w:pStyle w:val="8"/>
              <w:ind w:left="0"/>
              <w:rPr>
                <w:b/>
                <w:sz w:val="24"/>
              </w:rPr>
            </w:pPr>
          </w:p>
          <w:p w14:paraId="5CABE882">
            <w:pPr>
              <w:pStyle w:val="8"/>
              <w:ind w:left="0"/>
              <w:rPr>
                <w:b/>
                <w:sz w:val="24"/>
              </w:rPr>
            </w:pPr>
          </w:p>
          <w:p w14:paraId="19388E2F">
            <w:pPr>
              <w:pStyle w:val="8"/>
              <w:ind w:left="0"/>
              <w:rPr>
                <w:b/>
                <w:sz w:val="24"/>
              </w:rPr>
            </w:pPr>
          </w:p>
          <w:p w14:paraId="1D6374E8">
            <w:pPr>
              <w:pStyle w:val="8"/>
              <w:spacing w:before="255"/>
              <w:ind w:left="0"/>
              <w:rPr>
                <w:b/>
                <w:sz w:val="24"/>
              </w:rPr>
            </w:pPr>
          </w:p>
          <w:p w14:paraId="2C559A6A">
            <w:pPr>
              <w:pStyle w:val="8"/>
              <w:spacing w:before="1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4DFA5366">
            <w:pPr>
              <w:pStyle w:val="8"/>
              <w:spacing w:before="31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7679" w:type="dxa"/>
          </w:tcPr>
          <w:p w14:paraId="1D6BD17F">
            <w:pPr>
              <w:pStyle w:val="8"/>
              <w:spacing w:line="264" w:lineRule="auto"/>
              <w:ind w:left="239" w:right="6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14:paraId="6FA5892F">
            <w:pPr>
              <w:pStyle w:val="8"/>
              <w:spacing w:line="264" w:lineRule="auto"/>
              <w:ind w:left="239" w:right="82"/>
              <w:jc w:val="both"/>
              <w:rPr>
                <w:sz w:val="24"/>
              </w:rPr>
            </w:pPr>
            <w:r>
              <w:rPr>
                <w:sz w:val="24"/>
              </w:rPr>
              <w:t>«Лидер»: лексическая работа – значение нового слова. От учителя звучит вопрос детям: кто со мной хочет в команду? Учимся работать в команде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</w:p>
          <w:p w14:paraId="74D92EB9">
            <w:pPr>
              <w:pStyle w:val="8"/>
              <w:spacing w:line="272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такие</w:t>
            </w:r>
          </w:p>
        </w:tc>
        <w:tc>
          <w:tcPr>
            <w:tcW w:w="2423" w:type="dxa"/>
          </w:tcPr>
          <w:p w14:paraId="2E8068B7">
            <w:pPr>
              <w:pStyle w:val="8"/>
              <w:ind w:left="0"/>
              <w:rPr>
                <w:b/>
                <w:sz w:val="24"/>
              </w:rPr>
            </w:pPr>
          </w:p>
          <w:p w14:paraId="14FE8BF4">
            <w:pPr>
              <w:pStyle w:val="8"/>
              <w:spacing w:before="150"/>
              <w:ind w:left="0"/>
              <w:rPr>
                <w:b/>
                <w:sz w:val="24"/>
              </w:rPr>
            </w:pPr>
          </w:p>
          <w:p w14:paraId="6DD094D6">
            <w:pPr>
              <w:pStyle w:val="8"/>
              <w:tabs>
                <w:tab w:val="left" w:pos="1202"/>
                <w:tab w:val="left" w:pos="1843"/>
              </w:tabs>
              <w:spacing w:line="276" w:lineRule="auto"/>
              <w:ind w:left="114" w:right="104" w:firstLine="7"/>
              <w:rPr>
                <w:sz w:val="24"/>
              </w:rPr>
            </w:pPr>
            <w:r>
              <w:rPr>
                <w:spacing w:val="-2"/>
                <w:sz w:val="24"/>
              </w:rPr>
              <w:t>Игра-испытание. Динамические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Практикум «Пробую себя в роли лидера».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ЧТП </w:t>
            </w:r>
            <w:r>
              <w:rPr>
                <w:sz w:val="24"/>
              </w:rPr>
              <w:t>Веревочный курс</w:t>
            </w:r>
          </w:p>
          <w:p w14:paraId="3ACBE6F0">
            <w:pPr>
              <w:pStyle w:val="8"/>
              <w:spacing w:before="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«Лидер»</w:t>
            </w:r>
          </w:p>
        </w:tc>
        <w:tc>
          <w:tcPr>
            <w:tcW w:w="2262" w:type="dxa"/>
          </w:tcPr>
          <w:p w14:paraId="640B153C">
            <w:pPr>
              <w:pStyle w:val="8"/>
              <w:ind w:left="0"/>
              <w:rPr>
                <w:b/>
                <w:sz w:val="24"/>
              </w:rPr>
            </w:pPr>
          </w:p>
          <w:p w14:paraId="209085D1">
            <w:pPr>
              <w:pStyle w:val="8"/>
              <w:ind w:left="0"/>
              <w:rPr>
                <w:b/>
                <w:sz w:val="24"/>
              </w:rPr>
            </w:pPr>
          </w:p>
          <w:p w14:paraId="63C936F8">
            <w:pPr>
              <w:pStyle w:val="8"/>
              <w:spacing w:before="35"/>
              <w:ind w:left="0"/>
              <w:rPr>
                <w:b/>
                <w:sz w:val="24"/>
              </w:rPr>
            </w:pPr>
          </w:p>
          <w:p w14:paraId="1842ACEE">
            <w:pPr>
              <w:pStyle w:val="8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досугово- </w:t>
            </w:r>
            <w:r>
              <w:rPr>
                <w:spacing w:val="-2"/>
                <w:sz w:val="24"/>
              </w:rPr>
              <w:t>развлекательная, проблемно- ценностное общение</w:t>
            </w:r>
          </w:p>
        </w:tc>
      </w:tr>
    </w:tbl>
    <w:p w14:paraId="12D8CAE5">
      <w:pPr>
        <w:pStyle w:val="5"/>
        <w:spacing w:before="5"/>
        <w:rPr>
          <w:b/>
          <w:sz w:val="2"/>
        </w:rPr>
      </w:pPr>
    </w:p>
    <w:tbl>
      <w:tblPr>
        <w:tblStyle w:val="4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679"/>
        <w:gridCol w:w="2423"/>
        <w:gridCol w:w="2262"/>
      </w:tblGrid>
      <w:tr w14:paraId="6BA4F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810" w:type="dxa"/>
          </w:tcPr>
          <w:p w14:paraId="0EAA887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14:paraId="790409D4">
            <w:pPr>
              <w:pStyle w:val="8"/>
              <w:spacing w:line="264" w:lineRule="auto"/>
              <w:ind w:left="239" w:right="94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23" w:type="dxa"/>
          </w:tcPr>
          <w:p w14:paraId="67F192D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14:paraId="53E281A3">
            <w:pPr>
              <w:pStyle w:val="8"/>
              <w:ind w:left="0"/>
              <w:rPr>
                <w:sz w:val="24"/>
              </w:rPr>
            </w:pPr>
          </w:p>
        </w:tc>
      </w:tr>
      <w:tr w14:paraId="1A01B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56" w:hRule="atLeast"/>
        </w:trPr>
        <w:tc>
          <w:tcPr>
            <w:tcW w:w="1810" w:type="dxa"/>
          </w:tcPr>
          <w:p w14:paraId="78675BB6">
            <w:pPr>
              <w:pStyle w:val="8"/>
              <w:ind w:left="0"/>
              <w:rPr>
                <w:b/>
                <w:sz w:val="24"/>
              </w:rPr>
            </w:pPr>
          </w:p>
          <w:p w14:paraId="03964882">
            <w:pPr>
              <w:pStyle w:val="8"/>
              <w:ind w:left="0"/>
              <w:rPr>
                <w:b/>
                <w:sz w:val="24"/>
              </w:rPr>
            </w:pPr>
          </w:p>
          <w:p w14:paraId="33993EB6">
            <w:pPr>
              <w:pStyle w:val="8"/>
              <w:spacing w:before="140"/>
              <w:ind w:left="0"/>
              <w:rPr>
                <w:b/>
                <w:sz w:val="24"/>
              </w:rPr>
            </w:pPr>
          </w:p>
          <w:p w14:paraId="11FEE0D8">
            <w:pPr>
              <w:pStyle w:val="8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380D4901">
            <w:pPr>
              <w:pStyle w:val="8"/>
              <w:spacing w:before="32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7679" w:type="dxa"/>
          </w:tcPr>
          <w:p w14:paraId="4FC3A5C6">
            <w:pPr>
              <w:pStyle w:val="8"/>
              <w:spacing w:before="205"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23" w:type="dxa"/>
          </w:tcPr>
          <w:p w14:paraId="7724CC32">
            <w:pPr>
              <w:pStyle w:val="8"/>
              <w:tabs>
                <w:tab w:val="left" w:pos="947"/>
                <w:tab w:val="left" w:pos="1259"/>
                <w:tab w:val="left" w:pos="1694"/>
                <w:tab w:val="left" w:pos="1984"/>
                <w:tab w:val="left" w:pos="2198"/>
              </w:tabs>
              <w:spacing w:line="276" w:lineRule="auto"/>
              <w:ind w:left="109" w:right="84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Командные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интеллектуальные игры,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«Кейс </w:t>
            </w:r>
            <w:r>
              <w:rPr>
                <w:spacing w:val="-2"/>
                <w:sz w:val="24"/>
              </w:rPr>
              <w:t xml:space="preserve">интеллектуальных, </w:t>
            </w:r>
            <w:r>
              <w:rPr>
                <w:sz w:val="24"/>
              </w:rPr>
              <w:t>игра «Всезнайки» Создание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«конверта- </w:t>
            </w:r>
            <w:r>
              <w:rPr>
                <w:spacing w:val="-2"/>
                <w:sz w:val="24"/>
              </w:rPr>
              <w:t>копилки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«Эрудит», </w:t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«Хочу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всё</w:t>
            </w:r>
          </w:p>
          <w:p w14:paraId="615955F8">
            <w:pPr>
              <w:pStyle w:val="8"/>
              <w:spacing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2262" w:type="dxa"/>
          </w:tcPr>
          <w:p w14:paraId="7B328918">
            <w:pPr>
              <w:pStyle w:val="8"/>
              <w:ind w:left="0"/>
              <w:rPr>
                <w:b/>
                <w:sz w:val="24"/>
              </w:rPr>
            </w:pPr>
          </w:p>
          <w:p w14:paraId="09820454">
            <w:pPr>
              <w:pStyle w:val="8"/>
              <w:ind w:left="0"/>
              <w:rPr>
                <w:b/>
                <w:sz w:val="24"/>
              </w:rPr>
            </w:pPr>
          </w:p>
          <w:p w14:paraId="450B21FD">
            <w:pPr>
              <w:pStyle w:val="8"/>
              <w:spacing w:before="275"/>
              <w:ind w:left="0"/>
              <w:rPr>
                <w:b/>
                <w:sz w:val="24"/>
              </w:rPr>
            </w:pPr>
          </w:p>
          <w:p w14:paraId="62FD8B9C">
            <w:pPr>
              <w:pStyle w:val="8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  <w:tr w14:paraId="1FF2C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1810" w:type="dxa"/>
          </w:tcPr>
          <w:p w14:paraId="03BA8E36">
            <w:pPr>
              <w:pStyle w:val="8"/>
              <w:ind w:left="0"/>
              <w:rPr>
                <w:b/>
                <w:sz w:val="24"/>
              </w:rPr>
            </w:pPr>
          </w:p>
          <w:p w14:paraId="1F7FFC94">
            <w:pPr>
              <w:pStyle w:val="8"/>
              <w:spacing w:before="260"/>
              <w:ind w:left="0"/>
              <w:rPr>
                <w:b/>
                <w:sz w:val="24"/>
              </w:rPr>
            </w:pPr>
          </w:p>
          <w:p w14:paraId="26A902FB">
            <w:pPr>
              <w:pStyle w:val="8"/>
              <w:spacing w:before="1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4D0BDBC6">
            <w:pPr>
              <w:pStyle w:val="8"/>
              <w:spacing w:before="26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79" w:type="dxa"/>
          </w:tcPr>
          <w:p w14:paraId="7DC05282">
            <w:pPr>
              <w:pStyle w:val="8"/>
              <w:spacing w:before="49" w:line="264" w:lineRule="auto"/>
              <w:ind w:left="239" w:right="7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3" w:type="dxa"/>
          </w:tcPr>
          <w:p w14:paraId="26CCC401">
            <w:pPr>
              <w:pStyle w:val="8"/>
              <w:spacing w:before="34"/>
              <w:ind w:left="0"/>
              <w:rPr>
                <w:b/>
                <w:sz w:val="24"/>
              </w:rPr>
            </w:pPr>
          </w:p>
          <w:p w14:paraId="7B53674D">
            <w:pPr>
              <w:pStyle w:val="8"/>
              <w:spacing w:before="1" w:line="276" w:lineRule="auto"/>
              <w:ind w:left="119" w:right="8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идеисвоего дела. Тренинг «Мы </w:t>
            </w:r>
            <w:r>
              <w:rPr>
                <w:spacing w:val="-2"/>
                <w:sz w:val="24"/>
              </w:rPr>
              <w:t>мастера».</w:t>
            </w:r>
          </w:p>
          <w:p w14:paraId="2447480C">
            <w:pPr>
              <w:pStyle w:val="8"/>
              <w:spacing w:before="3" w:line="276" w:lineRule="auto"/>
              <w:ind w:left="119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Экскурсия/ мастер- </w:t>
            </w:r>
            <w:r>
              <w:rPr>
                <w:spacing w:val="-2"/>
                <w:sz w:val="24"/>
              </w:rPr>
              <w:t>класс</w:t>
            </w:r>
          </w:p>
          <w:p w14:paraId="57BBD045">
            <w:pPr>
              <w:pStyle w:val="8"/>
              <w:spacing w:line="272" w:lineRule="exact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>Мини-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2262" w:type="dxa"/>
          </w:tcPr>
          <w:p w14:paraId="35404DC6">
            <w:pPr>
              <w:pStyle w:val="8"/>
              <w:spacing w:line="276" w:lineRule="auto"/>
              <w:ind w:left="116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досугово- </w:t>
            </w:r>
            <w:r>
              <w:rPr>
                <w:spacing w:val="-2"/>
                <w:sz w:val="24"/>
              </w:rPr>
              <w:t>развлекательная, художественное творчество, проблемно- ценностное</w:t>
            </w:r>
          </w:p>
          <w:p w14:paraId="2BC8ACBF">
            <w:pPr>
              <w:pStyle w:val="8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14:paraId="23A48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1810" w:type="dxa"/>
          </w:tcPr>
          <w:p w14:paraId="27472C22">
            <w:pPr>
              <w:pStyle w:val="8"/>
              <w:ind w:left="0"/>
              <w:rPr>
                <w:b/>
                <w:sz w:val="24"/>
              </w:rPr>
            </w:pPr>
          </w:p>
          <w:p w14:paraId="60C242D2">
            <w:pPr>
              <w:pStyle w:val="8"/>
              <w:spacing w:before="203"/>
              <w:ind w:left="0"/>
              <w:rPr>
                <w:b/>
                <w:sz w:val="24"/>
              </w:rPr>
            </w:pPr>
          </w:p>
          <w:p w14:paraId="36EBB6E0">
            <w:pPr>
              <w:pStyle w:val="8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532CD73D">
            <w:pPr>
              <w:pStyle w:val="8"/>
              <w:spacing w:before="34" w:line="264" w:lineRule="auto"/>
              <w:ind w:left="235" w:right="197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6"/>
                <w:sz w:val="24"/>
              </w:rPr>
              <w:t>Доброволец»</w:t>
            </w:r>
          </w:p>
        </w:tc>
        <w:tc>
          <w:tcPr>
            <w:tcW w:w="7679" w:type="dxa"/>
          </w:tcPr>
          <w:p w14:paraId="6FB82CE7">
            <w:pPr>
              <w:pStyle w:val="8"/>
              <w:spacing w:line="264" w:lineRule="auto"/>
              <w:ind w:left="239" w:right="80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 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</w:t>
            </w:r>
          </w:p>
          <w:p w14:paraId="43F93FD9">
            <w:pPr>
              <w:pStyle w:val="8"/>
              <w:spacing w:before="1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социальному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423" w:type="dxa"/>
          </w:tcPr>
          <w:p w14:paraId="4C608223">
            <w:pPr>
              <w:pStyle w:val="8"/>
              <w:ind w:left="0"/>
              <w:rPr>
                <w:b/>
                <w:sz w:val="24"/>
              </w:rPr>
            </w:pPr>
          </w:p>
          <w:p w14:paraId="2ABEF51D">
            <w:pPr>
              <w:pStyle w:val="8"/>
              <w:ind w:left="0"/>
              <w:rPr>
                <w:b/>
                <w:sz w:val="24"/>
              </w:rPr>
            </w:pPr>
          </w:p>
          <w:p w14:paraId="4A0D2459">
            <w:pPr>
              <w:pStyle w:val="8"/>
              <w:spacing w:before="62"/>
              <w:ind w:left="0"/>
              <w:rPr>
                <w:b/>
                <w:sz w:val="24"/>
              </w:rPr>
            </w:pPr>
          </w:p>
          <w:p w14:paraId="77D2A169">
            <w:pPr>
              <w:pStyle w:val="8"/>
              <w:spacing w:line="278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Беседа. </w:t>
            </w:r>
            <w:r>
              <w:rPr>
                <w:spacing w:val="-6"/>
                <w:sz w:val="24"/>
              </w:rPr>
              <w:t>Динамическиепаузы</w:t>
            </w:r>
          </w:p>
        </w:tc>
        <w:tc>
          <w:tcPr>
            <w:tcW w:w="2262" w:type="dxa"/>
          </w:tcPr>
          <w:p w14:paraId="47D44A81">
            <w:pPr>
              <w:pStyle w:val="8"/>
              <w:ind w:left="0"/>
              <w:rPr>
                <w:b/>
                <w:sz w:val="24"/>
              </w:rPr>
            </w:pPr>
          </w:p>
          <w:p w14:paraId="5735905C">
            <w:pPr>
              <w:pStyle w:val="8"/>
              <w:spacing w:before="21"/>
              <w:ind w:left="0"/>
              <w:rPr>
                <w:b/>
                <w:sz w:val="24"/>
              </w:rPr>
            </w:pPr>
          </w:p>
          <w:p w14:paraId="14BB8034">
            <w:pPr>
              <w:pStyle w:val="8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</w:tbl>
    <w:p w14:paraId="00F52F9B">
      <w:pPr>
        <w:pStyle w:val="5"/>
        <w:spacing w:before="5"/>
        <w:rPr>
          <w:b/>
          <w:sz w:val="2"/>
        </w:rPr>
      </w:pPr>
    </w:p>
    <w:tbl>
      <w:tblPr>
        <w:tblStyle w:val="4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679"/>
        <w:gridCol w:w="2423"/>
        <w:gridCol w:w="2262"/>
      </w:tblGrid>
      <w:tr w14:paraId="2CAE3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5" w:hRule="atLeast"/>
        </w:trPr>
        <w:tc>
          <w:tcPr>
            <w:tcW w:w="1810" w:type="dxa"/>
          </w:tcPr>
          <w:p w14:paraId="009E543D">
            <w:pPr>
              <w:pStyle w:val="8"/>
              <w:ind w:left="0"/>
              <w:rPr>
                <w:b/>
                <w:sz w:val="24"/>
              </w:rPr>
            </w:pPr>
          </w:p>
          <w:p w14:paraId="6603484B">
            <w:pPr>
              <w:pStyle w:val="8"/>
              <w:ind w:left="0"/>
              <w:rPr>
                <w:b/>
                <w:sz w:val="24"/>
              </w:rPr>
            </w:pPr>
          </w:p>
          <w:p w14:paraId="4EA693DF">
            <w:pPr>
              <w:pStyle w:val="8"/>
              <w:ind w:left="0"/>
              <w:rPr>
                <w:b/>
                <w:sz w:val="24"/>
              </w:rPr>
            </w:pPr>
          </w:p>
          <w:p w14:paraId="63BAA18A">
            <w:pPr>
              <w:pStyle w:val="8"/>
              <w:ind w:left="0"/>
              <w:rPr>
                <w:b/>
                <w:sz w:val="24"/>
              </w:rPr>
            </w:pPr>
          </w:p>
          <w:p w14:paraId="357857DE">
            <w:pPr>
              <w:pStyle w:val="8"/>
              <w:ind w:left="0"/>
              <w:rPr>
                <w:b/>
                <w:sz w:val="24"/>
              </w:rPr>
            </w:pPr>
          </w:p>
          <w:p w14:paraId="42F84AC8">
            <w:pPr>
              <w:pStyle w:val="8"/>
              <w:spacing w:before="107"/>
              <w:ind w:left="0"/>
              <w:rPr>
                <w:b/>
                <w:sz w:val="24"/>
              </w:rPr>
            </w:pPr>
          </w:p>
          <w:p w14:paraId="66E47674">
            <w:pPr>
              <w:pStyle w:val="8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5A691921">
            <w:pPr>
              <w:pStyle w:val="8"/>
              <w:spacing w:before="31" w:line="264" w:lineRule="auto"/>
              <w:ind w:left="278" w:right="24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6"/>
                <w:sz w:val="24"/>
              </w:rPr>
              <w:t>Спортсмен»</w:t>
            </w:r>
          </w:p>
        </w:tc>
        <w:tc>
          <w:tcPr>
            <w:tcW w:w="7679" w:type="dxa"/>
          </w:tcPr>
          <w:p w14:paraId="300A8056">
            <w:pPr>
              <w:pStyle w:val="8"/>
              <w:ind w:left="0"/>
              <w:rPr>
                <w:b/>
                <w:sz w:val="24"/>
              </w:rPr>
            </w:pPr>
          </w:p>
          <w:p w14:paraId="2D274822">
            <w:pPr>
              <w:pStyle w:val="8"/>
              <w:ind w:left="0"/>
              <w:rPr>
                <w:b/>
                <w:sz w:val="24"/>
              </w:rPr>
            </w:pPr>
          </w:p>
          <w:p w14:paraId="03BF2C19">
            <w:pPr>
              <w:pStyle w:val="8"/>
              <w:spacing w:before="172"/>
              <w:ind w:left="0"/>
              <w:rPr>
                <w:b/>
                <w:sz w:val="24"/>
              </w:rPr>
            </w:pPr>
          </w:p>
          <w:p w14:paraId="36C83246">
            <w:pPr>
              <w:pStyle w:val="8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 в том числе позволят снизить заболеваемость детей, что актуально в зимний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3" w:type="dxa"/>
          </w:tcPr>
          <w:p w14:paraId="7431DEC5">
            <w:pPr>
              <w:pStyle w:val="8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14:paraId="78AF3A52">
            <w:pPr>
              <w:pStyle w:val="8"/>
              <w:tabs>
                <w:tab w:val="left" w:pos="854"/>
                <w:tab w:val="left" w:pos="1965"/>
              </w:tabs>
              <w:spacing w:before="43" w:line="276" w:lineRule="auto"/>
              <w:ind w:left="119" w:right="102" w:hanging="8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«Победа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Великим Нехочухой».</w:t>
            </w:r>
          </w:p>
          <w:p w14:paraId="7C0B3C18">
            <w:pPr>
              <w:pStyle w:val="8"/>
              <w:tabs>
                <w:tab w:val="left" w:pos="1706"/>
              </w:tabs>
              <w:spacing w:before="1" w:line="276" w:lineRule="auto"/>
              <w:ind w:left="119" w:righ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Работа с чек-листом, Игра с элементами </w:t>
            </w:r>
            <w:r>
              <w:rPr>
                <w:spacing w:val="-2"/>
                <w:sz w:val="24"/>
              </w:rPr>
              <w:t>ТРИЗ,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мини- </w:t>
            </w:r>
            <w:r>
              <w:rPr>
                <w:sz w:val="24"/>
              </w:rPr>
              <w:t>соревнования. КТД</w:t>
            </w:r>
          </w:p>
          <w:p w14:paraId="0FCA555F">
            <w:pPr>
              <w:pStyle w:val="8"/>
              <w:tabs>
                <w:tab w:val="left" w:pos="1747"/>
              </w:tabs>
              <w:spacing w:line="276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Игра- </w:t>
            </w:r>
            <w:r>
              <w:rPr>
                <w:spacing w:val="-2"/>
                <w:sz w:val="24"/>
              </w:rPr>
              <w:t>обсуждение</w:t>
            </w:r>
          </w:p>
          <w:p w14:paraId="5B3B96D5">
            <w:pPr>
              <w:pStyle w:val="8"/>
              <w:spacing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«Копилка</w:t>
            </w:r>
          </w:p>
          <w:p w14:paraId="240A7C4B">
            <w:pPr>
              <w:pStyle w:val="8"/>
              <w:spacing w:before="43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болельщика».</w:t>
            </w:r>
          </w:p>
        </w:tc>
        <w:tc>
          <w:tcPr>
            <w:tcW w:w="2262" w:type="dxa"/>
          </w:tcPr>
          <w:p w14:paraId="20156F8C">
            <w:pPr>
              <w:pStyle w:val="8"/>
              <w:ind w:left="0"/>
              <w:rPr>
                <w:b/>
                <w:sz w:val="24"/>
              </w:rPr>
            </w:pPr>
          </w:p>
          <w:p w14:paraId="2387E0BC">
            <w:pPr>
              <w:pStyle w:val="8"/>
              <w:ind w:left="0"/>
              <w:rPr>
                <w:b/>
                <w:sz w:val="24"/>
              </w:rPr>
            </w:pPr>
          </w:p>
          <w:p w14:paraId="316ADBBB">
            <w:pPr>
              <w:pStyle w:val="8"/>
              <w:ind w:left="0"/>
              <w:rPr>
                <w:b/>
                <w:sz w:val="24"/>
              </w:rPr>
            </w:pPr>
          </w:p>
          <w:p w14:paraId="25AC8288">
            <w:pPr>
              <w:pStyle w:val="8"/>
              <w:ind w:left="0"/>
              <w:rPr>
                <w:b/>
                <w:sz w:val="24"/>
              </w:rPr>
            </w:pPr>
          </w:p>
          <w:p w14:paraId="6E22CD86">
            <w:pPr>
              <w:pStyle w:val="8"/>
              <w:spacing w:before="201"/>
              <w:ind w:left="0"/>
              <w:rPr>
                <w:b/>
                <w:sz w:val="24"/>
              </w:rPr>
            </w:pPr>
          </w:p>
          <w:p w14:paraId="4D63A0A4">
            <w:pPr>
              <w:pStyle w:val="8"/>
              <w:spacing w:line="276" w:lineRule="auto"/>
              <w:ind w:left="116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14:paraId="3A176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</w:trPr>
        <w:tc>
          <w:tcPr>
            <w:tcW w:w="1810" w:type="dxa"/>
          </w:tcPr>
          <w:p w14:paraId="75B3D4B4">
            <w:pPr>
              <w:pStyle w:val="8"/>
              <w:ind w:left="0"/>
              <w:rPr>
                <w:b/>
                <w:sz w:val="24"/>
              </w:rPr>
            </w:pPr>
          </w:p>
          <w:p w14:paraId="3DC17317">
            <w:pPr>
              <w:pStyle w:val="8"/>
              <w:ind w:left="0"/>
              <w:rPr>
                <w:b/>
                <w:sz w:val="24"/>
              </w:rPr>
            </w:pPr>
          </w:p>
          <w:p w14:paraId="02CDE95F">
            <w:pPr>
              <w:pStyle w:val="8"/>
              <w:ind w:left="0"/>
              <w:rPr>
                <w:b/>
                <w:sz w:val="24"/>
              </w:rPr>
            </w:pPr>
          </w:p>
          <w:p w14:paraId="5CD2E2D8">
            <w:pPr>
              <w:pStyle w:val="8"/>
              <w:spacing w:before="23"/>
              <w:ind w:left="0"/>
              <w:rPr>
                <w:b/>
                <w:sz w:val="24"/>
              </w:rPr>
            </w:pPr>
          </w:p>
          <w:p w14:paraId="259B3A81">
            <w:pPr>
              <w:pStyle w:val="8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7AFC4CBA">
            <w:pPr>
              <w:pStyle w:val="8"/>
              <w:spacing w:before="31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79" w:type="dxa"/>
          </w:tcPr>
          <w:p w14:paraId="3C2E0F2A">
            <w:pPr>
              <w:pStyle w:val="8"/>
              <w:spacing w:before="241"/>
              <w:ind w:left="0"/>
              <w:rPr>
                <w:b/>
                <w:sz w:val="24"/>
              </w:rPr>
            </w:pPr>
          </w:p>
          <w:p w14:paraId="26D87DDD">
            <w:pPr>
              <w:pStyle w:val="8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14:paraId="770768DE">
            <w:pPr>
              <w:pStyle w:val="8"/>
              <w:spacing w:before="5" w:line="264" w:lineRule="auto"/>
              <w:ind w:left="239" w:right="78"/>
              <w:jc w:val="both"/>
              <w:rPr>
                <w:sz w:val="24"/>
              </w:rPr>
            </w:pPr>
            <w:r>
              <w:rPr>
                <w:sz w:val="24"/>
              </w:rPr>
              <w:t>«Орлѐнок – Эколог» позволяют проводить мероприятия за пределами 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 материалов при 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 проведения 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</w:t>
            </w:r>
          </w:p>
        </w:tc>
        <w:tc>
          <w:tcPr>
            <w:tcW w:w="2423" w:type="dxa"/>
          </w:tcPr>
          <w:p w14:paraId="0BD68D13">
            <w:pPr>
              <w:pStyle w:val="8"/>
              <w:tabs>
                <w:tab w:val="left" w:pos="1485"/>
              </w:tabs>
              <w:spacing w:line="268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рюкзака</w:t>
            </w:r>
          </w:p>
          <w:p w14:paraId="4BB035C3">
            <w:pPr>
              <w:pStyle w:val="8"/>
              <w:tabs>
                <w:tab w:val="left" w:pos="1478"/>
              </w:tabs>
              <w:spacing w:before="43" w:line="278" w:lineRule="auto"/>
              <w:ind w:left="119" w:right="108"/>
              <w:rPr>
                <w:sz w:val="24"/>
              </w:rPr>
            </w:pPr>
            <w:r>
              <w:rPr>
                <w:spacing w:val="-2"/>
                <w:sz w:val="24"/>
              </w:rPr>
              <w:t>эколога,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игровые </w:t>
            </w:r>
            <w:r>
              <w:rPr>
                <w:sz w:val="24"/>
              </w:rPr>
              <w:t>упражнения, игра</w:t>
            </w:r>
          </w:p>
          <w:p w14:paraId="4CA432FB">
            <w:pPr>
              <w:pStyle w:val="8"/>
              <w:spacing w:line="276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«Экологическая ромашка», </w:t>
            </w:r>
            <w:r>
              <w:rPr>
                <w:spacing w:val="-4"/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27EF0FE3">
            <w:pPr>
              <w:pStyle w:val="8"/>
              <w:spacing w:line="276" w:lineRule="auto"/>
              <w:ind w:left="119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«Орлёнок»: что в мусорном ведре? </w:t>
            </w:r>
            <w:r>
              <w:rPr>
                <w:spacing w:val="-2"/>
                <w:sz w:val="24"/>
              </w:rPr>
              <w:t>Экскурсия/интеллект</w:t>
            </w:r>
          </w:p>
          <w:p w14:paraId="4A899DE5">
            <w:pPr>
              <w:pStyle w:val="8"/>
              <w:spacing w:line="272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2262" w:type="dxa"/>
          </w:tcPr>
          <w:p w14:paraId="282E05C7">
            <w:pPr>
              <w:pStyle w:val="8"/>
              <w:ind w:left="0"/>
              <w:rPr>
                <w:b/>
                <w:sz w:val="24"/>
              </w:rPr>
            </w:pPr>
          </w:p>
          <w:p w14:paraId="5F3E1810">
            <w:pPr>
              <w:pStyle w:val="8"/>
              <w:ind w:left="0"/>
              <w:rPr>
                <w:b/>
                <w:sz w:val="24"/>
              </w:rPr>
            </w:pPr>
          </w:p>
          <w:p w14:paraId="6FB6C125">
            <w:pPr>
              <w:pStyle w:val="8"/>
              <w:spacing w:before="119"/>
              <w:ind w:left="0"/>
              <w:rPr>
                <w:b/>
                <w:sz w:val="24"/>
              </w:rPr>
            </w:pPr>
          </w:p>
          <w:p w14:paraId="4C6E6900">
            <w:pPr>
              <w:pStyle w:val="8"/>
              <w:spacing w:line="276" w:lineRule="auto"/>
              <w:ind w:left="116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  <w:tr w14:paraId="2B51A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1810" w:type="dxa"/>
          </w:tcPr>
          <w:p w14:paraId="20EF1338">
            <w:pPr>
              <w:pStyle w:val="8"/>
              <w:spacing w:line="268" w:lineRule="exact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1A3E8441">
            <w:pPr>
              <w:pStyle w:val="8"/>
              <w:spacing w:before="33" w:line="264" w:lineRule="auto"/>
              <w:ind w:left="189" w:right="15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 xml:space="preserve">Хранитель </w:t>
            </w:r>
            <w:r>
              <w:rPr>
                <w:b/>
                <w:spacing w:val="-6"/>
                <w:sz w:val="24"/>
              </w:rPr>
              <w:t>исторической</w:t>
            </w:r>
          </w:p>
          <w:p w14:paraId="29E572DE">
            <w:pPr>
              <w:pStyle w:val="8"/>
              <w:spacing w:line="270" w:lineRule="exact"/>
              <w:ind w:left="55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9" w:type="dxa"/>
          </w:tcPr>
          <w:p w14:paraId="092DF062">
            <w:pPr>
              <w:pStyle w:val="8"/>
              <w:spacing w:line="264" w:lineRule="auto"/>
              <w:ind w:left="239" w:right="7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альбом «Мы – хранители» Данный трек является логическим завершением годового цикла Программы. В рамках трека происходит ценностно-ориентированная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14:paraId="6693B21A">
            <w:pPr>
              <w:pStyle w:val="8"/>
              <w:spacing w:line="271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лично.</w:t>
            </w:r>
          </w:p>
        </w:tc>
        <w:tc>
          <w:tcPr>
            <w:tcW w:w="2423" w:type="dxa"/>
          </w:tcPr>
          <w:p w14:paraId="2E25E721">
            <w:pPr>
              <w:pStyle w:val="8"/>
              <w:tabs>
                <w:tab w:val="left" w:pos="1593"/>
              </w:tabs>
              <w:spacing w:before="116" w:line="276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исследование исторических альбомов</w:t>
            </w:r>
          </w:p>
        </w:tc>
        <w:tc>
          <w:tcPr>
            <w:tcW w:w="2262" w:type="dxa"/>
          </w:tcPr>
          <w:p w14:paraId="6CDCE8CC">
            <w:pPr>
              <w:pStyle w:val="8"/>
              <w:spacing w:before="116" w:line="276" w:lineRule="auto"/>
              <w:ind w:left="116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</w:tbl>
    <w:p w14:paraId="07525F27">
      <w:pPr>
        <w:pStyle w:val="8"/>
        <w:spacing w:after="0" w:line="276" w:lineRule="auto"/>
        <w:rPr>
          <w:sz w:val="24"/>
        </w:rPr>
        <w:sectPr>
          <w:pgSz w:w="16390" w:h="11930" w:orient="landscape"/>
          <w:pgMar w:top="780" w:right="850" w:bottom="280" w:left="1133" w:header="720" w:footer="720" w:gutter="0"/>
          <w:cols w:space="720" w:num="1"/>
        </w:sectPr>
      </w:pPr>
    </w:p>
    <w:p w14:paraId="41EE7234">
      <w:pPr>
        <w:pStyle w:val="5"/>
        <w:spacing w:before="5"/>
        <w:rPr>
          <w:b/>
          <w:sz w:val="2"/>
        </w:rPr>
      </w:pPr>
    </w:p>
    <w:tbl>
      <w:tblPr>
        <w:tblStyle w:val="4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679"/>
        <w:gridCol w:w="2423"/>
        <w:gridCol w:w="2262"/>
      </w:tblGrid>
      <w:tr w14:paraId="14C6D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810" w:type="dxa"/>
          </w:tcPr>
          <w:p w14:paraId="2CBFD04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14:paraId="7F35C513">
            <w:pPr>
              <w:pStyle w:val="8"/>
              <w:spacing w:line="264" w:lineRule="auto"/>
              <w:ind w:left="239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</w:t>
            </w:r>
            <w:r>
              <w:rPr>
                <w:spacing w:val="-2"/>
                <w:sz w:val="24"/>
              </w:rPr>
              <w:t>(класс)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 своих достижений.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Я/Мы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исторической</w:t>
            </w:r>
          </w:p>
          <w:p w14:paraId="0CD7B633">
            <w:pPr>
              <w:pStyle w:val="8"/>
              <w:spacing w:line="272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2423" w:type="dxa"/>
          </w:tcPr>
          <w:p w14:paraId="1CBB510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14:paraId="48498B15">
            <w:pPr>
              <w:pStyle w:val="8"/>
              <w:ind w:left="0"/>
              <w:rPr>
                <w:sz w:val="24"/>
              </w:rPr>
            </w:pPr>
          </w:p>
        </w:tc>
      </w:tr>
    </w:tbl>
    <w:p w14:paraId="727BA0C1">
      <w:pPr>
        <w:pStyle w:val="5"/>
        <w:spacing w:before="44"/>
        <w:rPr>
          <w:b/>
        </w:rPr>
      </w:pPr>
    </w:p>
    <w:p w14:paraId="0F788975">
      <w:pPr>
        <w:spacing w:before="0" w:after="33"/>
        <w:ind w:left="686" w:right="0" w:firstLine="0"/>
        <w:jc w:val="left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tbl>
      <w:tblPr>
        <w:tblStyle w:val="4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679"/>
        <w:gridCol w:w="2423"/>
        <w:gridCol w:w="2262"/>
      </w:tblGrid>
      <w:tr w14:paraId="7C54B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1810" w:type="dxa"/>
          </w:tcPr>
          <w:p w14:paraId="155F6607">
            <w:pPr>
              <w:pStyle w:val="8"/>
              <w:spacing w:before="177"/>
              <w:ind w:left="0"/>
              <w:rPr>
                <w:b/>
                <w:sz w:val="24"/>
              </w:rPr>
            </w:pPr>
          </w:p>
          <w:p w14:paraId="1DF7C1B0">
            <w:pPr>
              <w:pStyle w:val="8"/>
              <w:spacing w:line="264" w:lineRule="auto"/>
              <w:ind w:left="607" w:hanging="20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79" w:type="dxa"/>
          </w:tcPr>
          <w:p w14:paraId="2951C258">
            <w:pPr>
              <w:pStyle w:val="8"/>
              <w:ind w:left="0"/>
              <w:rPr>
                <w:b/>
                <w:sz w:val="24"/>
              </w:rPr>
            </w:pPr>
          </w:p>
          <w:p w14:paraId="38E91A08">
            <w:pPr>
              <w:pStyle w:val="8"/>
              <w:spacing w:before="49"/>
              <w:ind w:left="0"/>
              <w:rPr>
                <w:b/>
                <w:sz w:val="24"/>
              </w:rPr>
            </w:pPr>
          </w:p>
          <w:p w14:paraId="07823326">
            <w:pPr>
              <w:pStyle w:val="8"/>
              <w:spacing w:before="1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23" w:type="dxa"/>
          </w:tcPr>
          <w:p w14:paraId="277DD8E0">
            <w:pPr>
              <w:pStyle w:val="8"/>
              <w:spacing w:before="28"/>
              <w:ind w:left="0"/>
              <w:rPr>
                <w:b/>
                <w:sz w:val="24"/>
              </w:rPr>
            </w:pPr>
          </w:p>
          <w:p w14:paraId="70AA33B1">
            <w:pPr>
              <w:pStyle w:val="8"/>
              <w:spacing w:line="264" w:lineRule="auto"/>
              <w:ind w:left="549" w:right="51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6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2" w:type="dxa"/>
          </w:tcPr>
          <w:p w14:paraId="330F1E61">
            <w:pPr>
              <w:pStyle w:val="8"/>
              <w:spacing w:before="177"/>
              <w:ind w:left="0"/>
              <w:rPr>
                <w:b/>
                <w:sz w:val="24"/>
              </w:rPr>
            </w:pPr>
          </w:p>
          <w:p w14:paraId="2C068471">
            <w:pPr>
              <w:pStyle w:val="8"/>
              <w:spacing w:line="264" w:lineRule="auto"/>
              <w:ind w:left="399" w:right="176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6"/>
                <w:sz w:val="24"/>
              </w:rPr>
              <w:t>деятельности</w:t>
            </w:r>
          </w:p>
        </w:tc>
      </w:tr>
      <w:tr w14:paraId="3160D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6" w:hRule="atLeast"/>
        </w:trPr>
        <w:tc>
          <w:tcPr>
            <w:tcW w:w="1810" w:type="dxa"/>
          </w:tcPr>
          <w:p w14:paraId="44B40A32">
            <w:pPr>
              <w:pStyle w:val="8"/>
              <w:ind w:left="0"/>
              <w:rPr>
                <w:b/>
                <w:sz w:val="24"/>
              </w:rPr>
            </w:pPr>
          </w:p>
          <w:p w14:paraId="1825B2D4">
            <w:pPr>
              <w:pStyle w:val="8"/>
              <w:spacing w:before="51"/>
              <w:ind w:left="0"/>
              <w:rPr>
                <w:b/>
                <w:sz w:val="24"/>
              </w:rPr>
            </w:pPr>
          </w:p>
          <w:p w14:paraId="2BBE55D4">
            <w:pPr>
              <w:pStyle w:val="8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7A187636">
            <w:pPr>
              <w:pStyle w:val="8"/>
              <w:spacing w:before="34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7679" w:type="dxa"/>
          </w:tcPr>
          <w:p w14:paraId="6E2E45A3">
            <w:pPr>
              <w:pStyle w:val="8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детские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микрогруппы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приобретения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14:paraId="67EF4B00">
            <w:pPr>
              <w:pStyle w:val="8"/>
              <w:spacing w:line="272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</w:p>
        </w:tc>
        <w:tc>
          <w:tcPr>
            <w:tcW w:w="2423" w:type="dxa"/>
          </w:tcPr>
          <w:p w14:paraId="31D5820D">
            <w:pPr>
              <w:pStyle w:val="8"/>
              <w:tabs>
                <w:tab w:val="left" w:pos="2087"/>
              </w:tabs>
              <w:spacing w:before="263"/>
              <w:ind w:left="11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5A4B8CCA">
            <w:pPr>
              <w:pStyle w:val="8"/>
              <w:spacing w:before="43" w:line="276" w:lineRule="auto"/>
              <w:ind w:left="119" w:righ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командообразование </w:t>
            </w:r>
            <w:r>
              <w:rPr>
                <w:sz w:val="24"/>
              </w:rPr>
              <w:t xml:space="preserve">Беседа. Тренинг на выявления лидера в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2262" w:type="dxa"/>
          </w:tcPr>
          <w:p w14:paraId="4DC318D0">
            <w:pPr>
              <w:pStyle w:val="8"/>
              <w:spacing w:before="102" w:line="276" w:lineRule="auto"/>
              <w:ind w:left="116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досугово- </w:t>
            </w:r>
            <w:r>
              <w:rPr>
                <w:spacing w:val="-2"/>
                <w:sz w:val="24"/>
              </w:rPr>
              <w:t>развлекательная, проблемно- ценностное общение</w:t>
            </w:r>
          </w:p>
        </w:tc>
      </w:tr>
      <w:tr w14:paraId="16F29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1" w:hRule="atLeast"/>
        </w:trPr>
        <w:tc>
          <w:tcPr>
            <w:tcW w:w="1810" w:type="dxa"/>
          </w:tcPr>
          <w:p w14:paraId="06FF2474">
            <w:pPr>
              <w:pStyle w:val="8"/>
              <w:ind w:left="0"/>
              <w:rPr>
                <w:b/>
                <w:sz w:val="24"/>
              </w:rPr>
            </w:pPr>
          </w:p>
          <w:p w14:paraId="1EEE7B84">
            <w:pPr>
              <w:pStyle w:val="8"/>
              <w:spacing w:before="258"/>
              <w:ind w:left="0"/>
              <w:rPr>
                <w:b/>
                <w:sz w:val="24"/>
              </w:rPr>
            </w:pPr>
          </w:p>
          <w:p w14:paraId="7D565FE3">
            <w:pPr>
              <w:pStyle w:val="8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50940EE3">
            <w:pPr>
              <w:pStyle w:val="8"/>
              <w:spacing w:before="34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7679" w:type="dxa"/>
          </w:tcPr>
          <w:p w14:paraId="774978D5">
            <w:pPr>
              <w:pStyle w:val="8"/>
              <w:spacing w:before="47"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23" w:type="dxa"/>
          </w:tcPr>
          <w:p w14:paraId="38B9D993">
            <w:pPr>
              <w:pStyle w:val="8"/>
              <w:spacing w:line="276" w:lineRule="auto"/>
              <w:ind w:left="119" w:right="102"/>
              <w:rPr>
                <w:sz w:val="24"/>
              </w:rPr>
            </w:pPr>
            <w:r>
              <w:rPr>
                <w:sz w:val="24"/>
              </w:rPr>
              <w:t xml:space="preserve">Игра «Лото». </w:t>
            </w:r>
            <w:r>
              <w:rPr>
                <w:spacing w:val="-6"/>
                <w:sz w:val="24"/>
              </w:rPr>
              <w:t xml:space="preserve">Интеллектуальная </w:t>
            </w:r>
            <w:r>
              <w:rPr>
                <w:spacing w:val="-4"/>
                <w:sz w:val="24"/>
              </w:rPr>
              <w:t>игра</w:t>
            </w:r>
          </w:p>
          <w:p w14:paraId="148D4589">
            <w:pPr>
              <w:pStyle w:val="8"/>
              <w:spacing w:line="276" w:lineRule="auto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«Вопрос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эрудита». Игра</w:t>
            </w:r>
          </w:p>
          <w:p w14:paraId="33C18C30">
            <w:pPr>
              <w:pStyle w:val="8"/>
              <w:tabs>
                <w:tab w:val="left" w:pos="1826"/>
              </w:tabs>
              <w:spacing w:before="1" w:line="276" w:lineRule="auto"/>
              <w:ind w:left="119" w:right="103" w:hanging="12"/>
              <w:rPr>
                <w:sz w:val="24"/>
              </w:rPr>
            </w:pPr>
            <w:r>
              <w:rPr>
                <w:spacing w:val="-2"/>
                <w:sz w:val="24"/>
              </w:rPr>
              <w:t>«Интеллектуальный кроссворд»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Игра</w:t>
            </w:r>
          </w:p>
          <w:p w14:paraId="37A2EBC1">
            <w:pPr>
              <w:pStyle w:val="8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«Эврика».</w:t>
            </w:r>
          </w:p>
        </w:tc>
        <w:tc>
          <w:tcPr>
            <w:tcW w:w="2262" w:type="dxa"/>
          </w:tcPr>
          <w:p w14:paraId="09426CEC">
            <w:pPr>
              <w:pStyle w:val="8"/>
              <w:ind w:left="0"/>
              <w:rPr>
                <w:b/>
                <w:sz w:val="24"/>
              </w:rPr>
            </w:pPr>
          </w:p>
          <w:p w14:paraId="2068C770">
            <w:pPr>
              <w:pStyle w:val="8"/>
              <w:ind w:left="0"/>
              <w:rPr>
                <w:b/>
                <w:sz w:val="24"/>
              </w:rPr>
            </w:pPr>
          </w:p>
          <w:p w14:paraId="6CBC85FB">
            <w:pPr>
              <w:pStyle w:val="8"/>
              <w:spacing w:before="119"/>
              <w:ind w:left="0"/>
              <w:rPr>
                <w:b/>
                <w:sz w:val="24"/>
              </w:rPr>
            </w:pPr>
          </w:p>
          <w:p w14:paraId="288BCDE6">
            <w:pPr>
              <w:pStyle w:val="8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</w:tbl>
    <w:p w14:paraId="2F89AA03">
      <w:pPr>
        <w:pStyle w:val="5"/>
        <w:spacing w:before="5"/>
        <w:rPr>
          <w:b/>
          <w:sz w:val="2"/>
        </w:rPr>
      </w:pPr>
    </w:p>
    <w:tbl>
      <w:tblPr>
        <w:tblStyle w:val="4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679"/>
        <w:gridCol w:w="2423"/>
        <w:gridCol w:w="2262"/>
      </w:tblGrid>
      <w:tr w14:paraId="773C6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1810" w:type="dxa"/>
          </w:tcPr>
          <w:p w14:paraId="6890363D">
            <w:pPr>
              <w:pStyle w:val="8"/>
              <w:ind w:left="0"/>
              <w:rPr>
                <w:b/>
                <w:sz w:val="24"/>
              </w:rPr>
            </w:pPr>
          </w:p>
          <w:p w14:paraId="055E76F8">
            <w:pPr>
              <w:pStyle w:val="8"/>
              <w:spacing w:before="258"/>
              <w:ind w:left="0"/>
              <w:rPr>
                <w:b/>
                <w:sz w:val="24"/>
              </w:rPr>
            </w:pPr>
          </w:p>
          <w:p w14:paraId="4EC7A564">
            <w:pPr>
              <w:pStyle w:val="8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21FD938D">
            <w:pPr>
              <w:pStyle w:val="8"/>
              <w:spacing w:before="32" w:line="261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79" w:type="dxa"/>
          </w:tcPr>
          <w:p w14:paraId="07CA445A">
            <w:pPr>
              <w:pStyle w:val="8"/>
              <w:spacing w:before="47"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3" w:type="dxa"/>
          </w:tcPr>
          <w:p w14:paraId="0CEE3237">
            <w:pPr>
              <w:pStyle w:val="8"/>
              <w:spacing w:before="148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  <w:p w14:paraId="3F5B7480">
            <w:pPr>
              <w:pStyle w:val="8"/>
              <w:tabs>
                <w:tab w:val="left" w:pos="1497"/>
              </w:tabs>
              <w:spacing w:before="45" w:line="276" w:lineRule="auto"/>
              <w:ind w:left="119" w:right="83" w:firstLine="3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«Россия </w:t>
            </w:r>
            <w:r>
              <w:rPr>
                <w:sz w:val="24"/>
              </w:rPr>
              <w:t>мастеровая».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14:paraId="5C357D13">
            <w:pPr>
              <w:pStyle w:val="8"/>
              <w:tabs>
                <w:tab w:val="left" w:pos="1831"/>
              </w:tabs>
              <w:spacing w:before="1" w:line="276" w:lineRule="auto"/>
              <w:ind w:left="119" w:right="89" w:firstLine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«Город мастеров». </w:t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мастера»</w:t>
            </w:r>
          </w:p>
        </w:tc>
        <w:tc>
          <w:tcPr>
            <w:tcW w:w="2262" w:type="dxa"/>
          </w:tcPr>
          <w:p w14:paraId="2C3A4449">
            <w:pPr>
              <w:pStyle w:val="8"/>
              <w:spacing w:line="276" w:lineRule="auto"/>
              <w:ind w:left="116" w:right="263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досугово- </w:t>
            </w:r>
            <w:r>
              <w:rPr>
                <w:spacing w:val="-2"/>
                <w:sz w:val="24"/>
              </w:rPr>
              <w:t>развлекательная, художественное творчество, проблемно- ценностное</w:t>
            </w:r>
          </w:p>
          <w:p w14:paraId="5893F470">
            <w:pPr>
              <w:pStyle w:val="8"/>
              <w:spacing w:line="275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14:paraId="1B618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8" w:hRule="atLeast"/>
        </w:trPr>
        <w:tc>
          <w:tcPr>
            <w:tcW w:w="1810" w:type="dxa"/>
          </w:tcPr>
          <w:p w14:paraId="556B452B">
            <w:pPr>
              <w:pStyle w:val="8"/>
              <w:ind w:left="0"/>
              <w:rPr>
                <w:b/>
                <w:sz w:val="24"/>
              </w:rPr>
            </w:pPr>
          </w:p>
          <w:p w14:paraId="47CCFEAC">
            <w:pPr>
              <w:pStyle w:val="8"/>
              <w:ind w:left="0"/>
              <w:rPr>
                <w:b/>
                <w:sz w:val="24"/>
              </w:rPr>
            </w:pPr>
          </w:p>
          <w:p w14:paraId="4D1AAB8B">
            <w:pPr>
              <w:pStyle w:val="8"/>
              <w:spacing w:before="143"/>
              <w:ind w:left="0"/>
              <w:rPr>
                <w:b/>
                <w:sz w:val="24"/>
              </w:rPr>
            </w:pPr>
          </w:p>
          <w:p w14:paraId="64E0D7ED">
            <w:pPr>
              <w:pStyle w:val="8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0871D9FA">
            <w:pPr>
              <w:pStyle w:val="8"/>
              <w:spacing w:before="32" w:line="261" w:lineRule="auto"/>
              <w:ind w:left="235" w:right="197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6"/>
                <w:sz w:val="24"/>
              </w:rPr>
              <w:t>Доброволец»</w:t>
            </w:r>
          </w:p>
        </w:tc>
        <w:tc>
          <w:tcPr>
            <w:tcW w:w="7679" w:type="dxa"/>
          </w:tcPr>
          <w:p w14:paraId="7E020413">
            <w:pPr>
              <w:pStyle w:val="8"/>
              <w:spacing w:before="210" w:line="264" w:lineRule="auto"/>
              <w:ind w:left="239" w:right="80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 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23" w:type="dxa"/>
          </w:tcPr>
          <w:p w14:paraId="36D9B2E5">
            <w:pPr>
              <w:pStyle w:val="8"/>
              <w:spacing w:line="271" w:lineRule="exact"/>
              <w:ind w:lef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кейса</w:t>
            </w:r>
          </w:p>
          <w:p w14:paraId="65DC72A0">
            <w:pPr>
              <w:pStyle w:val="8"/>
              <w:tabs>
                <w:tab w:val="left" w:pos="1855"/>
              </w:tabs>
              <w:spacing w:before="41" w:line="276" w:lineRule="auto"/>
              <w:ind w:left="119" w:right="77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поступить в данной ситуации и что попросить в </w:t>
            </w:r>
            <w:r>
              <w:rPr>
                <w:spacing w:val="-2"/>
                <w:sz w:val="24"/>
              </w:rPr>
              <w:t>награду».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КТД</w:t>
            </w:r>
          </w:p>
          <w:p w14:paraId="5FC7E4F3">
            <w:pPr>
              <w:pStyle w:val="8"/>
              <w:tabs>
                <w:tab w:val="left" w:pos="1643"/>
              </w:tabs>
              <w:spacing w:before="2" w:line="276" w:lineRule="auto"/>
              <w:ind w:left="119" w:right="108"/>
              <w:rPr>
                <w:sz w:val="24"/>
              </w:rPr>
            </w:pPr>
            <w:r>
              <w:rPr>
                <w:spacing w:val="-2"/>
                <w:sz w:val="24"/>
              </w:rPr>
              <w:t>«Создай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людям </w:t>
            </w:r>
            <w:r>
              <w:rPr>
                <w:spacing w:val="-2"/>
                <w:sz w:val="24"/>
              </w:rPr>
              <w:t xml:space="preserve">хорошее </w:t>
            </w:r>
            <w:r>
              <w:rPr>
                <w:sz w:val="24"/>
              </w:rPr>
              <w:t>настроение».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</w:p>
          <w:p w14:paraId="7E1C2034">
            <w:pPr>
              <w:pStyle w:val="8"/>
              <w:spacing w:before="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тренинг.</w:t>
            </w:r>
          </w:p>
        </w:tc>
        <w:tc>
          <w:tcPr>
            <w:tcW w:w="2262" w:type="dxa"/>
          </w:tcPr>
          <w:p w14:paraId="2A99DC52">
            <w:pPr>
              <w:pStyle w:val="8"/>
              <w:ind w:left="0"/>
              <w:rPr>
                <w:b/>
                <w:sz w:val="24"/>
              </w:rPr>
            </w:pPr>
          </w:p>
          <w:p w14:paraId="24F5AC25">
            <w:pPr>
              <w:pStyle w:val="8"/>
              <w:spacing w:before="234"/>
              <w:ind w:left="0"/>
              <w:rPr>
                <w:b/>
                <w:sz w:val="24"/>
              </w:rPr>
            </w:pPr>
          </w:p>
          <w:p w14:paraId="41A43661">
            <w:pPr>
              <w:pStyle w:val="8"/>
              <w:spacing w:line="276" w:lineRule="auto"/>
              <w:ind w:left="116" w:right="1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  <w:tr w14:paraId="1560E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9" w:hRule="atLeast"/>
        </w:trPr>
        <w:tc>
          <w:tcPr>
            <w:tcW w:w="1810" w:type="dxa"/>
          </w:tcPr>
          <w:p w14:paraId="4F73E0AC">
            <w:pPr>
              <w:pStyle w:val="8"/>
              <w:ind w:left="0"/>
              <w:rPr>
                <w:b/>
                <w:sz w:val="24"/>
              </w:rPr>
            </w:pPr>
          </w:p>
          <w:p w14:paraId="06D1208E">
            <w:pPr>
              <w:pStyle w:val="8"/>
              <w:spacing w:before="200"/>
              <w:ind w:left="0"/>
              <w:rPr>
                <w:b/>
                <w:sz w:val="24"/>
              </w:rPr>
            </w:pPr>
          </w:p>
          <w:p w14:paraId="7843CF75">
            <w:pPr>
              <w:pStyle w:val="8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6CA8B5B1">
            <w:pPr>
              <w:pStyle w:val="8"/>
              <w:spacing w:before="32" w:line="264" w:lineRule="auto"/>
              <w:ind w:left="278" w:right="24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6"/>
                <w:sz w:val="24"/>
              </w:rPr>
              <w:t>Спортсмен»</w:t>
            </w:r>
          </w:p>
        </w:tc>
        <w:tc>
          <w:tcPr>
            <w:tcW w:w="7679" w:type="dxa"/>
          </w:tcPr>
          <w:p w14:paraId="38533219">
            <w:pPr>
              <w:pStyle w:val="8"/>
              <w:spacing w:line="264" w:lineRule="auto"/>
              <w:ind w:left="239" w:right="7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</w:t>
            </w:r>
          </w:p>
          <w:p w14:paraId="5B7B1DCF">
            <w:pPr>
              <w:pStyle w:val="8"/>
              <w:spacing w:line="276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3" w:type="dxa"/>
          </w:tcPr>
          <w:p w14:paraId="4C3EE001">
            <w:pPr>
              <w:pStyle w:val="8"/>
              <w:spacing w:before="9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14:paraId="521CCD90">
            <w:pPr>
              <w:pStyle w:val="8"/>
              <w:spacing w:before="40"/>
              <w:ind w:left="114"/>
              <w:rPr>
                <w:sz w:val="24"/>
              </w:rPr>
            </w:pPr>
            <w:r>
              <w:rPr>
                <w:sz w:val="24"/>
              </w:rPr>
              <w:t>«Зарядка».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14:paraId="4EE3B540">
            <w:pPr>
              <w:pStyle w:val="8"/>
              <w:tabs>
                <w:tab w:val="left" w:pos="1747"/>
              </w:tabs>
              <w:spacing w:before="39" w:line="278" w:lineRule="auto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Игра- </w:t>
            </w:r>
            <w:r>
              <w:rPr>
                <w:spacing w:val="-2"/>
                <w:sz w:val="24"/>
              </w:rPr>
              <w:t>обсуждение</w:t>
            </w:r>
          </w:p>
          <w:p w14:paraId="0C9D31C3">
            <w:pPr>
              <w:pStyle w:val="8"/>
              <w:spacing w:line="28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«Копилка </w:t>
            </w:r>
            <w:r>
              <w:rPr>
                <w:spacing w:val="-6"/>
                <w:sz w:val="24"/>
              </w:rPr>
              <w:t>болельщика».</w:t>
            </w:r>
          </w:p>
        </w:tc>
        <w:tc>
          <w:tcPr>
            <w:tcW w:w="2262" w:type="dxa"/>
          </w:tcPr>
          <w:p w14:paraId="5AB85FF9">
            <w:pPr>
              <w:pStyle w:val="8"/>
              <w:ind w:left="0"/>
              <w:rPr>
                <w:b/>
                <w:sz w:val="24"/>
              </w:rPr>
            </w:pPr>
          </w:p>
          <w:p w14:paraId="32E59DEE">
            <w:pPr>
              <w:pStyle w:val="8"/>
              <w:spacing w:before="18"/>
              <w:ind w:left="0"/>
              <w:rPr>
                <w:b/>
                <w:sz w:val="24"/>
              </w:rPr>
            </w:pPr>
          </w:p>
          <w:p w14:paraId="5FD6DA2E">
            <w:pPr>
              <w:pStyle w:val="8"/>
              <w:spacing w:line="276" w:lineRule="auto"/>
              <w:ind w:left="116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14:paraId="7AB58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810" w:type="dxa"/>
          </w:tcPr>
          <w:p w14:paraId="2C56C053">
            <w:pPr>
              <w:pStyle w:val="8"/>
              <w:spacing w:before="176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14:paraId="3732FD2E">
            <w:pPr>
              <w:pStyle w:val="8"/>
              <w:spacing w:before="29" w:line="264" w:lineRule="auto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79" w:type="dxa"/>
          </w:tcPr>
          <w:p w14:paraId="08CE8C2E">
            <w:pPr>
              <w:pStyle w:val="8"/>
              <w:spacing w:before="23" w:line="261" w:lineRule="auto"/>
              <w:ind w:left="239" w:right="85" w:firstLine="446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трека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14:paraId="1E59826E">
            <w:pPr>
              <w:pStyle w:val="8"/>
              <w:spacing w:before="3" w:line="264" w:lineRule="auto"/>
              <w:ind w:left="239" w:right="85"/>
              <w:rPr>
                <w:sz w:val="24"/>
              </w:rPr>
            </w:pPr>
            <w:r>
              <w:rPr>
                <w:sz w:val="24"/>
              </w:rPr>
              <w:t>«Орлѐнок – Эколог»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позволяют проводить мероприятия за пределами 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2423" w:type="dxa"/>
          </w:tcPr>
          <w:p w14:paraId="08C8DF94">
            <w:pPr>
              <w:pStyle w:val="8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14:paraId="6A40C319">
            <w:pPr>
              <w:pStyle w:val="8"/>
              <w:spacing w:before="41" w:line="276" w:lineRule="auto"/>
              <w:ind w:left="119" w:right="10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«Экологическая </w:t>
            </w:r>
            <w:r>
              <w:rPr>
                <w:spacing w:val="-2"/>
                <w:sz w:val="24"/>
              </w:rPr>
              <w:t>тропа».</w:t>
            </w:r>
          </w:p>
          <w:p w14:paraId="135B1E9E">
            <w:pPr>
              <w:pStyle w:val="8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2262" w:type="dxa"/>
          </w:tcPr>
          <w:p w14:paraId="10C07BF5">
            <w:pPr>
              <w:pStyle w:val="8"/>
              <w:spacing w:before="1" w:line="276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pacing w:val="-4"/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</w:t>
            </w:r>
          </w:p>
          <w:p w14:paraId="267EB21D">
            <w:pPr>
              <w:pStyle w:val="8"/>
              <w:spacing w:line="26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</w:tbl>
    <w:p w14:paraId="3E4A0110">
      <w:pPr>
        <w:pStyle w:val="8"/>
        <w:spacing w:after="0" w:line="269" w:lineRule="exact"/>
        <w:rPr>
          <w:sz w:val="24"/>
        </w:rPr>
        <w:sectPr>
          <w:pgSz w:w="16390" w:h="11930" w:orient="landscape"/>
          <w:pgMar w:top="780" w:right="850" w:bottom="280" w:left="1133" w:header="720" w:footer="720" w:gutter="0"/>
          <w:cols w:space="720" w:num="1"/>
        </w:sectPr>
      </w:pPr>
    </w:p>
    <w:p w14:paraId="662C006D">
      <w:pPr>
        <w:pStyle w:val="5"/>
        <w:spacing w:before="5"/>
        <w:rPr>
          <w:b/>
          <w:sz w:val="2"/>
        </w:rPr>
      </w:pPr>
    </w:p>
    <w:tbl>
      <w:tblPr>
        <w:tblStyle w:val="4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7679"/>
        <w:gridCol w:w="2423"/>
        <w:gridCol w:w="2262"/>
      </w:tblGrid>
      <w:tr w14:paraId="27915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1810" w:type="dxa"/>
          </w:tcPr>
          <w:p w14:paraId="6FF750D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14:paraId="7EA074DC">
            <w:pPr>
              <w:pStyle w:val="8"/>
              <w:spacing w:line="264" w:lineRule="auto"/>
              <w:ind w:left="239" w:right="78"/>
              <w:jc w:val="both"/>
              <w:rPr>
                <w:sz w:val="24"/>
              </w:rPr>
            </w:pPr>
            <w:r>
              <w:rPr>
                <w:sz w:val="24"/>
              </w:rPr>
              <w:t>природных материалов при 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 проведения 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субботника.</w:t>
            </w:r>
          </w:p>
        </w:tc>
        <w:tc>
          <w:tcPr>
            <w:tcW w:w="2423" w:type="dxa"/>
          </w:tcPr>
          <w:p w14:paraId="5CEF077E">
            <w:pPr>
              <w:pStyle w:val="8"/>
              <w:tabs>
                <w:tab w:val="left" w:pos="1708"/>
              </w:tabs>
              <w:spacing w:line="278" w:lineRule="auto"/>
              <w:ind w:left="119" w:right="109"/>
              <w:rPr>
                <w:sz w:val="24"/>
              </w:rPr>
            </w:pPr>
            <w:r>
              <w:rPr>
                <w:spacing w:val="-2"/>
                <w:sz w:val="24"/>
              </w:rPr>
              <w:t>«Знаю,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умею, </w:t>
            </w:r>
            <w:r>
              <w:rPr>
                <w:spacing w:val="-2"/>
                <w:sz w:val="24"/>
              </w:rPr>
              <w:t>действую».</w:t>
            </w:r>
          </w:p>
        </w:tc>
        <w:tc>
          <w:tcPr>
            <w:tcW w:w="2262" w:type="dxa"/>
          </w:tcPr>
          <w:p w14:paraId="688556C0">
            <w:pPr>
              <w:pStyle w:val="8"/>
              <w:ind w:left="0"/>
              <w:rPr>
                <w:sz w:val="24"/>
              </w:rPr>
            </w:pPr>
          </w:p>
        </w:tc>
      </w:tr>
      <w:tr w14:paraId="03477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810" w:type="dxa"/>
            <w:tcBorders>
              <w:bottom w:val="nil"/>
            </w:tcBorders>
          </w:tcPr>
          <w:p w14:paraId="2367C08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7679" w:type="dxa"/>
            <w:vMerge w:val="restart"/>
          </w:tcPr>
          <w:p w14:paraId="3FBF465B">
            <w:pPr>
              <w:pStyle w:val="8"/>
              <w:spacing w:line="264" w:lineRule="auto"/>
              <w:ind w:left="239" w:right="7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</w:t>
            </w:r>
          </w:p>
          <w:p w14:paraId="2F9296AD">
            <w:pPr>
              <w:pStyle w:val="8"/>
              <w:spacing w:line="276" w:lineRule="exact"/>
              <w:ind w:left="239"/>
              <w:jc w:val="both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Родины».</w:t>
            </w:r>
          </w:p>
        </w:tc>
        <w:tc>
          <w:tcPr>
            <w:tcW w:w="2423" w:type="dxa"/>
            <w:vMerge w:val="restart"/>
          </w:tcPr>
          <w:p w14:paraId="4C92522B">
            <w:pPr>
              <w:pStyle w:val="8"/>
              <w:tabs>
                <w:tab w:val="left" w:pos="1406"/>
              </w:tabs>
              <w:spacing w:before="253" w:line="280" w:lineRule="auto"/>
              <w:ind w:left="119" w:right="113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«Альбом </w:t>
            </w:r>
            <w:r>
              <w:rPr>
                <w:sz w:val="24"/>
              </w:rPr>
              <w:t>памяти». Поделка</w:t>
            </w:r>
          </w:p>
          <w:p w14:paraId="5E70DBCC">
            <w:pPr>
              <w:pStyle w:val="8"/>
              <w:spacing w:line="276" w:lineRule="auto"/>
              <w:ind w:left="119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России». </w:t>
            </w:r>
            <w:r>
              <w:rPr>
                <w:spacing w:val="-2"/>
                <w:sz w:val="24"/>
              </w:rPr>
              <w:t>Кодекс</w:t>
            </w:r>
          </w:p>
          <w:p w14:paraId="4AE59893">
            <w:pPr>
              <w:pStyle w:val="8"/>
              <w:spacing w:line="280" w:lineRule="auto"/>
              <w:ind w:left="119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«Орленка- </w:t>
            </w:r>
            <w:r>
              <w:rPr>
                <w:spacing w:val="-6"/>
                <w:sz w:val="24"/>
              </w:rPr>
              <w:t>хранителя».</w:t>
            </w:r>
          </w:p>
        </w:tc>
        <w:tc>
          <w:tcPr>
            <w:tcW w:w="2262" w:type="dxa"/>
            <w:tcBorders>
              <w:bottom w:val="nil"/>
            </w:tcBorders>
          </w:tcPr>
          <w:p w14:paraId="7040D781">
            <w:pPr>
              <w:pStyle w:val="8"/>
              <w:spacing w:before="95"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</w:p>
        </w:tc>
      </w:tr>
      <w:tr w14:paraId="54B95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810" w:type="dxa"/>
            <w:tcBorders>
              <w:top w:val="nil"/>
              <w:bottom w:val="nil"/>
            </w:tcBorders>
          </w:tcPr>
          <w:p w14:paraId="0078C464">
            <w:pPr>
              <w:pStyle w:val="8"/>
              <w:spacing w:before="26" w:line="269" w:lineRule="exact"/>
              <w:ind w:left="55" w:righ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</w:tc>
        <w:tc>
          <w:tcPr>
            <w:tcW w:w="7679" w:type="dxa"/>
            <w:vMerge w:val="continue"/>
            <w:tcBorders>
              <w:top w:val="nil"/>
            </w:tcBorders>
          </w:tcPr>
          <w:p w14:paraId="4AEFF848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 w:val="continue"/>
            <w:tcBorders>
              <w:top w:val="nil"/>
            </w:tcBorders>
          </w:tcPr>
          <w:p w14:paraId="56533A5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567D11D8">
            <w:pPr>
              <w:pStyle w:val="8"/>
              <w:spacing w:before="9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игровая,</w:t>
            </w:r>
          </w:p>
        </w:tc>
      </w:tr>
      <w:tr w14:paraId="5689C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810" w:type="dxa"/>
            <w:tcBorders>
              <w:top w:val="nil"/>
              <w:bottom w:val="nil"/>
            </w:tcBorders>
          </w:tcPr>
          <w:p w14:paraId="750AF0EB">
            <w:pPr>
              <w:pStyle w:val="8"/>
              <w:spacing w:before="10" w:line="273" w:lineRule="exact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–</w:t>
            </w:r>
          </w:p>
        </w:tc>
        <w:tc>
          <w:tcPr>
            <w:tcW w:w="7679" w:type="dxa"/>
            <w:vMerge w:val="continue"/>
            <w:tcBorders>
              <w:top w:val="nil"/>
            </w:tcBorders>
          </w:tcPr>
          <w:p w14:paraId="299148C0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 w:val="continue"/>
            <w:tcBorders>
              <w:top w:val="nil"/>
            </w:tcBorders>
          </w:tcPr>
          <w:p w14:paraId="695F2A3F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3D771F45">
            <w:pPr>
              <w:pStyle w:val="8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</w:p>
        </w:tc>
      </w:tr>
      <w:tr w14:paraId="0B57C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1810" w:type="dxa"/>
            <w:tcBorders>
              <w:top w:val="nil"/>
              <w:bottom w:val="nil"/>
            </w:tcBorders>
          </w:tcPr>
          <w:p w14:paraId="34771A2A">
            <w:pPr>
              <w:pStyle w:val="8"/>
              <w:spacing w:before="6" w:line="272" w:lineRule="exact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Хранитель</w:t>
            </w:r>
          </w:p>
        </w:tc>
        <w:tc>
          <w:tcPr>
            <w:tcW w:w="7679" w:type="dxa"/>
            <w:vMerge w:val="continue"/>
            <w:tcBorders>
              <w:top w:val="nil"/>
            </w:tcBorders>
          </w:tcPr>
          <w:p w14:paraId="4D2B769C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 w:val="continue"/>
            <w:tcBorders>
              <w:top w:val="nil"/>
            </w:tcBorders>
          </w:tcPr>
          <w:p w14:paraId="00D89A6A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154E5BBC">
            <w:pPr>
              <w:pStyle w:val="8"/>
              <w:spacing w:before="6"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творчество,</w:t>
            </w:r>
          </w:p>
        </w:tc>
      </w:tr>
      <w:tr w14:paraId="472B1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1810" w:type="dxa"/>
            <w:tcBorders>
              <w:top w:val="nil"/>
              <w:bottom w:val="nil"/>
            </w:tcBorders>
          </w:tcPr>
          <w:p w14:paraId="78B0277A">
            <w:pPr>
              <w:pStyle w:val="8"/>
              <w:spacing w:before="6" w:line="273" w:lineRule="exact"/>
              <w:ind w:left="55" w:righ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исторической</w:t>
            </w:r>
          </w:p>
        </w:tc>
        <w:tc>
          <w:tcPr>
            <w:tcW w:w="7679" w:type="dxa"/>
            <w:vMerge w:val="continue"/>
            <w:tcBorders>
              <w:top w:val="nil"/>
            </w:tcBorders>
          </w:tcPr>
          <w:p w14:paraId="29147931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 w:val="continue"/>
            <w:tcBorders>
              <w:top w:val="nil"/>
            </w:tcBorders>
          </w:tcPr>
          <w:p w14:paraId="71449FA0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760DBB9C">
            <w:pPr>
              <w:pStyle w:val="8"/>
              <w:spacing w:before="6"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</w:tr>
      <w:tr w14:paraId="1DC2A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810" w:type="dxa"/>
            <w:tcBorders>
              <w:top w:val="nil"/>
              <w:bottom w:val="nil"/>
            </w:tcBorders>
          </w:tcPr>
          <w:p w14:paraId="595A77E5">
            <w:pPr>
              <w:pStyle w:val="8"/>
              <w:spacing w:before="6"/>
              <w:ind w:left="55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9" w:type="dxa"/>
            <w:vMerge w:val="continue"/>
            <w:tcBorders>
              <w:top w:val="nil"/>
            </w:tcBorders>
          </w:tcPr>
          <w:p w14:paraId="1094B10A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 w:val="continue"/>
            <w:tcBorders>
              <w:top w:val="nil"/>
            </w:tcBorders>
          </w:tcPr>
          <w:p w14:paraId="44BAA45C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14:paraId="11D77A0F">
            <w:pPr>
              <w:pStyle w:val="8"/>
              <w:spacing w:before="23"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</w:tr>
      <w:tr w14:paraId="69BFC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810" w:type="dxa"/>
            <w:tcBorders>
              <w:top w:val="nil"/>
            </w:tcBorders>
          </w:tcPr>
          <w:p w14:paraId="26D992CD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7679" w:type="dxa"/>
            <w:vMerge w:val="continue"/>
            <w:tcBorders>
              <w:top w:val="nil"/>
            </w:tcBorders>
          </w:tcPr>
          <w:p w14:paraId="3269087E">
            <w:pPr>
              <w:rPr>
                <w:sz w:val="2"/>
                <w:szCs w:val="2"/>
              </w:rPr>
            </w:pPr>
          </w:p>
        </w:tc>
        <w:tc>
          <w:tcPr>
            <w:tcW w:w="2423" w:type="dxa"/>
            <w:vMerge w:val="continue"/>
            <w:tcBorders>
              <w:top w:val="nil"/>
            </w:tcBorders>
          </w:tcPr>
          <w:p w14:paraId="1E890393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14:paraId="184D2C5A">
            <w:pPr>
              <w:pStyle w:val="8"/>
              <w:spacing w:before="9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</w:tbl>
    <w:p w14:paraId="43AEA5FE">
      <w:pPr>
        <w:pStyle w:val="8"/>
        <w:spacing w:after="0"/>
        <w:rPr>
          <w:sz w:val="24"/>
        </w:rPr>
        <w:sectPr>
          <w:pgSz w:w="16390" w:h="11930" w:orient="landscape"/>
          <w:pgMar w:top="780" w:right="850" w:bottom="280" w:left="1133" w:header="720" w:footer="720" w:gutter="0"/>
          <w:cols w:space="720" w:num="1"/>
        </w:sectPr>
      </w:pPr>
    </w:p>
    <w:p w14:paraId="4629FF48">
      <w:pPr>
        <w:spacing w:before="66"/>
        <w:ind w:left="1682" w:right="0" w:firstLine="0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14:paraId="1036B76C">
      <w:pPr>
        <w:pStyle w:val="5"/>
        <w:spacing w:before="238" w:line="280" w:lineRule="auto"/>
        <w:ind w:left="994" w:right="429" w:firstLine="707"/>
        <w:jc w:val="both"/>
      </w:pPr>
      <w:r>
        <w:rPr>
          <w:color w:val="111115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3A1B09AA">
      <w:pPr>
        <w:spacing w:before="0" w:line="266" w:lineRule="exact"/>
        <w:ind w:left="1702" w:right="0" w:firstLine="0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14:paraId="47008B70">
      <w:pPr>
        <w:spacing w:before="41"/>
        <w:ind w:left="1702" w:right="0" w:firstLine="0"/>
        <w:jc w:val="both"/>
        <w:rPr>
          <w:sz w:val="24"/>
        </w:rPr>
      </w:pPr>
      <w:r>
        <w:rPr>
          <w:i/>
          <w:spacing w:val="-2"/>
          <w:sz w:val="24"/>
        </w:rPr>
        <w:t>Гражданско-патриотическое</w:t>
      </w:r>
      <w:r>
        <w:rPr>
          <w:i/>
          <w:spacing w:val="14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14:paraId="1922EC95">
      <w:pPr>
        <w:pStyle w:val="7"/>
        <w:numPr>
          <w:ilvl w:val="0"/>
          <w:numId w:val="2"/>
        </w:numPr>
        <w:tabs>
          <w:tab w:val="left" w:pos="2684"/>
        </w:tabs>
        <w:spacing w:before="42" w:after="0" w:line="240" w:lineRule="auto"/>
        <w:ind w:left="2684" w:right="0" w:hanging="982"/>
        <w:jc w:val="both"/>
        <w:rPr>
          <w:sz w:val="28"/>
        </w:rPr>
      </w:pPr>
      <w:r>
        <w:rPr>
          <w:spacing w:val="-2"/>
          <w:sz w:val="24"/>
        </w:rPr>
        <w:t>осознание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этнокультурной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742A3767">
      <w:pPr>
        <w:pStyle w:val="7"/>
        <w:numPr>
          <w:ilvl w:val="0"/>
          <w:numId w:val="2"/>
        </w:numPr>
        <w:tabs>
          <w:tab w:val="left" w:pos="2684"/>
        </w:tabs>
        <w:spacing w:before="19" w:after="0" w:line="242" w:lineRule="auto"/>
        <w:ind w:left="994" w:right="424" w:firstLine="707"/>
        <w:jc w:val="both"/>
        <w:rPr>
          <w:sz w:val="28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</w:p>
    <w:p w14:paraId="6ACCBE4D">
      <w:pPr>
        <w:pStyle w:val="7"/>
        <w:numPr>
          <w:ilvl w:val="0"/>
          <w:numId w:val="2"/>
        </w:numPr>
        <w:tabs>
          <w:tab w:val="left" w:pos="2684"/>
        </w:tabs>
        <w:spacing w:before="41" w:after="0" w:line="261" w:lineRule="auto"/>
        <w:ind w:left="994" w:right="550" w:firstLine="707"/>
        <w:jc w:val="both"/>
        <w:rPr>
          <w:sz w:val="28"/>
        </w:rPr>
      </w:pPr>
      <w:r>
        <w:rPr>
          <w:sz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14:paraId="151C38F8">
      <w:pPr>
        <w:spacing w:before="5"/>
        <w:ind w:left="1702" w:right="0" w:firstLine="0"/>
        <w:jc w:val="left"/>
        <w:rPr>
          <w:sz w:val="24"/>
        </w:rPr>
      </w:pPr>
      <w:r>
        <w:rPr>
          <w:i/>
          <w:spacing w:val="-2"/>
          <w:sz w:val="24"/>
        </w:rPr>
        <w:t>Духовно-нравственное</w:t>
      </w:r>
      <w:r>
        <w:rPr>
          <w:i/>
          <w:spacing w:val="11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14:paraId="02F68767">
      <w:pPr>
        <w:pStyle w:val="7"/>
        <w:numPr>
          <w:ilvl w:val="0"/>
          <w:numId w:val="2"/>
        </w:numPr>
        <w:tabs>
          <w:tab w:val="left" w:pos="2693"/>
        </w:tabs>
        <w:spacing w:before="42" w:after="0" w:line="240" w:lineRule="auto"/>
        <w:ind w:left="2693" w:right="0" w:hanging="991"/>
        <w:jc w:val="left"/>
        <w:rPr>
          <w:sz w:val="28"/>
        </w:rPr>
      </w:pP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миром;</w:t>
      </w:r>
    </w:p>
    <w:p w14:paraId="45DECBE0">
      <w:pPr>
        <w:pStyle w:val="7"/>
        <w:numPr>
          <w:ilvl w:val="0"/>
          <w:numId w:val="2"/>
        </w:numPr>
        <w:tabs>
          <w:tab w:val="left" w:pos="2813"/>
        </w:tabs>
        <w:spacing w:before="16" w:after="0" w:line="240" w:lineRule="auto"/>
        <w:ind w:left="2813" w:right="0" w:hanging="1111"/>
        <w:jc w:val="left"/>
        <w:rPr>
          <w:sz w:val="28"/>
        </w:rPr>
      </w:pPr>
      <w:r>
        <w:rPr>
          <w:sz w:val="24"/>
        </w:rPr>
        <w:t>бережное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обитания;</w:t>
      </w:r>
    </w:p>
    <w:p w14:paraId="0CEF3D2B">
      <w:pPr>
        <w:pStyle w:val="7"/>
        <w:numPr>
          <w:ilvl w:val="0"/>
          <w:numId w:val="2"/>
        </w:numPr>
        <w:tabs>
          <w:tab w:val="left" w:pos="2693"/>
        </w:tabs>
        <w:spacing w:before="17" w:after="0" w:line="240" w:lineRule="auto"/>
        <w:ind w:left="2693" w:right="0" w:hanging="991"/>
        <w:jc w:val="left"/>
        <w:rPr>
          <w:sz w:val="28"/>
        </w:rPr>
      </w:pPr>
      <w:r>
        <w:rPr>
          <w:sz w:val="24"/>
        </w:rPr>
        <w:t>проявление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8"/>
          <w:sz w:val="24"/>
        </w:rPr>
        <w:t xml:space="preserve"> </w:t>
      </w:r>
      <w:r>
        <w:rPr>
          <w:sz w:val="24"/>
        </w:rPr>
        <w:t>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вред.</w:t>
      </w:r>
    </w:p>
    <w:p w14:paraId="7C6D428B">
      <w:pPr>
        <w:pStyle w:val="7"/>
        <w:numPr>
          <w:ilvl w:val="0"/>
          <w:numId w:val="2"/>
        </w:numPr>
        <w:tabs>
          <w:tab w:val="left" w:pos="2693"/>
        </w:tabs>
        <w:spacing w:before="11" w:after="0" w:line="240" w:lineRule="auto"/>
        <w:ind w:left="2693" w:right="0" w:hanging="991"/>
        <w:jc w:val="left"/>
        <w:rPr>
          <w:sz w:val="28"/>
        </w:rPr>
      </w:pPr>
      <w:r>
        <w:rPr>
          <w:spacing w:val="-2"/>
          <w:sz w:val="24"/>
        </w:rPr>
        <w:t>признание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индивидуальности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14:paraId="51D67F20">
      <w:pPr>
        <w:pStyle w:val="7"/>
        <w:numPr>
          <w:ilvl w:val="0"/>
          <w:numId w:val="2"/>
        </w:numPr>
        <w:tabs>
          <w:tab w:val="left" w:pos="2693"/>
        </w:tabs>
        <w:spacing w:before="17" w:after="0" w:line="240" w:lineRule="auto"/>
        <w:ind w:left="2693" w:right="0" w:hanging="991"/>
        <w:jc w:val="left"/>
        <w:rPr>
          <w:sz w:val="28"/>
        </w:rPr>
      </w:pPr>
      <w:r>
        <w:rPr>
          <w:sz w:val="24"/>
        </w:rPr>
        <w:t>проявление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14:paraId="3EF9B322">
      <w:pPr>
        <w:pStyle w:val="7"/>
        <w:numPr>
          <w:ilvl w:val="0"/>
          <w:numId w:val="2"/>
        </w:numPr>
        <w:tabs>
          <w:tab w:val="left" w:pos="2693"/>
        </w:tabs>
        <w:spacing w:before="18" w:after="0" w:line="244" w:lineRule="auto"/>
        <w:ind w:left="994" w:right="1160" w:firstLine="707"/>
        <w:jc w:val="left"/>
        <w:rPr>
          <w:sz w:val="28"/>
        </w:rPr>
      </w:pPr>
      <w:r>
        <w:rPr>
          <w:sz w:val="24"/>
        </w:rPr>
        <w:t>неприятие</w:t>
      </w:r>
      <w:r>
        <w:rPr>
          <w:spacing w:val="28"/>
          <w:sz w:val="24"/>
        </w:rPr>
        <w:t xml:space="preserve"> </w:t>
      </w:r>
      <w:r>
        <w:rPr>
          <w:sz w:val="24"/>
        </w:rPr>
        <w:t>любых</w:t>
      </w:r>
      <w:r>
        <w:rPr>
          <w:spacing w:val="33"/>
          <w:sz w:val="24"/>
        </w:rPr>
        <w:t xml:space="preserve"> </w:t>
      </w:r>
      <w:r>
        <w:rPr>
          <w:sz w:val="24"/>
        </w:rPr>
        <w:t>форм</w:t>
      </w:r>
      <w:r>
        <w:rPr>
          <w:spacing w:val="2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на причинение физического иморального вреда другим людям;</w:t>
      </w:r>
    </w:p>
    <w:p w14:paraId="228131E9">
      <w:pPr>
        <w:pStyle w:val="7"/>
        <w:numPr>
          <w:ilvl w:val="0"/>
          <w:numId w:val="2"/>
        </w:numPr>
        <w:tabs>
          <w:tab w:val="left" w:pos="2693"/>
        </w:tabs>
        <w:spacing w:before="41" w:after="0" w:line="244" w:lineRule="auto"/>
        <w:ind w:left="994" w:right="1527" w:firstLine="707"/>
        <w:jc w:val="left"/>
        <w:rPr>
          <w:sz w:val="28"/>
        </w:rPr>
      </w:pPr>
      <w:r>
        <w:rPr>
          <w:sz w:val="24"/>
        </w:rPr>
        <w:t>выполнение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норм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межличностныхотношений.</w:t>
      </w:r>
    </w:p>
    <w:p w14:paraId="69C9798A">
      <w:pPr>
        <w:spacing w:before="30"/>
        <w:ind w:left="1702" w:right="0" w:firstLine="0"/>
        <w:jc w:val="left"/>
        <w:rPr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14:paraId="0F1512BA">
      <w:pPr>
        <w:pStyle w:val="7"/>
        <w:numPr>
          <w:ilvl w:val="0"/>
          <w:numId w:val="2"/>
        </w:numPr>
        <w:tabs>
          <w:tab w:val="left" w:pos="2693"/>
        </w:tabs>
        <w:spacing w:before="44" w:after="0" w:line="259" w:lineRule="auto"/>
        <w:ind w:left="994" w:right="531" w:firstLine="707"/>
        <w:jc w:val="both"/>
        <w:rPr>
          <w:sz w:val="28"/>
        </w:rPr>
      </w:pPr>
      <w:r>
        <w:rPr>
          <w:sz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</w:t>
      </w:r>
      <w:r>
        <w:rPr>
          <w:spacing w:val="-2"/>
          <w:sz w:val="24"/>
        </w:rPr>
        <w:t>народов;</w:t>
      </w:r>
    </w:p>
    <w:p w14:paraId="0799418F">
      <w:pPr>
        <w:pStyle w:val="7"/>
        <w:numPr>
          <w:ilvl w:val="0"/>
          <w:numId w:val="2"/>
        </w:numPr>
        <w:tabs>
          <w:tab w:val="left" w:pos="2693"/>
        </w:tabs>
        <w:spacing w:before="19" w:after="0" w:line="244" w:lineRule="auto"/>
        <w:ind w:left="994" w:right="425" w:firstLine="707"/>
        <w:jc w:val="both"/>
        <w:rPr>
          <w:sz w:val="28"/>
        </w:rPr>
      </w:pPr>
      <w:r>
        <w:rPr>
          <w:sz w:val="24"/>
        </w:rPr>
        <w:t xml:space="preserve">стремление к самовыражению в разных видах художественной </w:t>
      </w:r>
      <w:r>
        <w:rPr>
          <w:spacing w:val="-2"/>
          <w:sz w:val="24"/>
        </w:rPr>
        <w:t>деятельности.</w:t>
      </w:r>
    </w:p>
    <w:p w14:paraId="042932A4">
      <w:pPr>
        <w:spacing w:before="32"/>
        <w:ind w:left="1702" w:right="0" w:firstLine="0"/>
        <w:jc w:val="both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благополучия</w:t>
      </w:r>
      <w:r>
        <w:rPr>
          <w:spacing w:val="-2"/>
          <w:sz w:val="24"/>
        </w:rPr>
        <w:t>:</w:t>
      </w:r>
    </w:p>
    <w:p w14:paraId="60E099C0">
      <w:pPr>
        <w:pStyle w:val="7"/>
        <w:numPr>
          <w:ilvl w:val="0"/>
          <w:numId w:val="2"/>
        </w:numPr>
        <w:tabs>
          <w:tab w:val="left" w:pos="2696"/>
        </w:tabs>
        <w:spacing w:before="47" w:after="0" w:line="242" w:lineRule="auto"/>
        <w:ind w:left="994" w:right="1239" w:firstLine="707"/>
        <w:jc w:val="left"/>
        <w:rPr>
          <w:sz w:val="28"/>
        </w:rPr>
      </w:pPr>
      <w:r>
        <w:rPr>
          <w:sz w:val="24"/>
        </w:rPr>
        <w:t>соблюдение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3"/>
          <w:sz w:val="24"/>
        </w:rPr>
        <w:t xml:space="preserve"> </w:t>
      </w:r>
      <w:r>
        <w:rPr>
          <w:sz w:val="24"/>
        </w:rPr>
        <w:t>(для</w:t>
      </w:r>
      <w:r>
        <w:rPr>
          <w:spacing w:val="31"/>
          <w:sz w:val="24"/>
        </w:rPr>
        <w:t xml:space="preserve"> </w:t>
      </w:r>
      <w:r>
        <w:rPr>
          <w:sz w:val="24"/>
        </w:rPr>
        <w:t>себя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других людей) образажизни в окружающей среде (в том числе информационной);</w:t>
      </w:r>
    </w:p>
    <w:p w14:paraId="6F49C3F6">
      <w:pPr>
        <w:pStyle w:val="7"/>
        <w:numPr>
          <w:ilvl w:val="0"/>
          <w:numId w:val="2"/>
        </w:numPr>
        <w:tabs>
          <w:tab w:val="left" w:pos="2696"/>
        </w:tabs>
        <w:spacing w:before="40" w:after="0" w:line="240" w:lineRule="auto"/>
        <w:ind w:left="2696" w:right="0" w:hanging="994"/>
        <w:jc w:val="left"/>
        <w:rPr>
          <w:sz w:val="28"/>
        </w:rPr>
      </w:pPr>
      <w:r>
        <w:rPr>
          <w:sz w:val="24"/>
        </w:rPr>
        <w:t>бережное</w:t>
      </w:r>
      <w:r>
        <w:rPr>
          <w:spacing w:val="-2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14:paraId="251BA2D5">
      <w:pPr>
        <w:spacing w:before="13"/>
        <w:ind w:left="1702" w:right="0" w:firstLine="0"/>
        <w:jc w:val="left"/>
        <w:rPr>
          <w:sz w:val="24"/>
        </w:rPr>
      </w:pPr>
      <w:r>
        <w:rPr>
          <w:i/>
          <w:sz w:val="24"/>
        </w:rPr>
        <w:t>Трудовое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14:paraId="72B9E290">
      <w:pPr>
        <w:pStyle w:val="7"/>
        <w:numPr>
          <w:ilvl w:val="0"/>
          <w:numId w:val="2"/>
        </w:numPr>
        <w:tabs>
          <w:tab w:val="left" w:pos="1991"/>
        </w:tabs>
        <w:spacing w:before="43" w:after="0" w:line="276" w:lineRule="auto"/>
        <w:ind w:left="994" w:right="546" w:firstLine="707"/>
        <w:jc w:val="both"/>
        <w:rPr>
          <w:sz w:val="24"/>
        </w:rPr>
      </w:pPr>
      <w:r>
        <w:rPr>
          <w:sz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</w:t>
      </w:r>
      <w:r>
        <w:rPr>
          <w:spacing w:val="-2"/>
          <w:sz w:val="24"/>
        </w:rPr>
        <w:t>профессиям.</w:t>
      </w:r>
    </w:p>
    <w:p w14:paraId="0AEAC484">
      <w:pPr>
        <w:spacing w:before="1"/>
        <w:ind w:left="1702" w:right="0" w:firstLine="0"/>
        <w:jc w:val="left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14:paraId="74336EAB">
      <w:pPr>
        <w:pStyle w:val="7"/>
        <w:numPr>
          <w:ilvl w:val="0"/>
          <w:numId w:val="2"/>
        </w:numPr>
        <w:tabs>
          <w:tab w:val="left" w:pos="2693"/>
        </w:tabs>
        <w:spacing w:before="42" w:after="0" w:line="240" w:lineRule="auto"/>
        <w:ind w:left="2693" w:right="0" w:hanging="991"/>
        <w:jc w:val="left"/>
        <w:rPr>
          <w:sz w:val="28"/>
        </w:rPr>
      </w:pP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44B42B2E">
      <w:pPr>
        <w:pStyle w:val="7"/>
        <w:numPr>
          <w:ilvl w:val="0"/>
          <w:numId w:val="2"/>
        </w:numPr>
        <w:tabs>
          <w:tab w:val="left" w:pos="2693"/>
        </w:tabs>
        <w:spacing w:before="14" w:after="0" w:line="240" w:lineRule="auto"/>
        <w:ind w:left="2693" w:right="0" w:hanging="991"/>
        <w:jc w:val="left"/>
        <w:rPr>
          <w:sz w:val="28"/>
        </w:rPr>
      </w:pPr>
      <w:r>
        <w:rPr>
          <w:spacing w:val="-2"/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приносящих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ей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вред.</w:t>
      </w:r>
    </w:p>
    <w:p w14:paraId="2F4B67EB">
      <w:pPr>
        <w:spacing w:before="15"/>
        <w:ind w:left="1702" w:right="0" w:firstLine="0"/>
        <w:jc w:val="left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познания</w:t>
      </w:r>
      <w:r>
        <w:rPr>
          <w:spacing w:val="-2"/>
          <w:sz w:val="24"/>
        </w:rPr>
        <w:t>:</w:t>
      </w:r>
    </w:p>
    <w:p w14:paraId="7E9AEA80">
      <w:pPr>
        <w:pStyle w:val="7"/>
        <w:numPr>
          <w:ilvl w:val="0"/>
          <w:numId w:val="2"/>
        </w:numPr>
        <w:tabs>
          <w:tab w:val="left" w:pos="2693"/>
        </w:tabs>
        <w:spacing w:before="44" w:after="0" w:line="240" w:lineRule="auto"/>
        <w:ind w:left="2693" w:right="0" w:hanging="991"/>
        <w:jc w:val="left"/>
        <w:rPr>
          <w:sz w:val="28"/>
        </w:rPr>
      </w:pPr>
      <w:r>
        <w:rPr>
          <w:spacing w:val="-2"/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 научной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картине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мира;</w:t>
      </w:r>
    </w:p>
    <w:p w14:paraId="441C1AC2">
      <w:pPr>
        <w:pStyle w:val="7"/>
        <w:numPr>
          <w:ilvl w:val="0"/>
          <w:numId w:val="2"/>
        </w:numPr>
        <w:tabs>
          <w:tab w:val="left" w:pos="2693"/>
          <w:tab w:val="left" w:pos="4726"/>
          <w:tab w:val="left" w:pos="6145"/>
          <w:tab w:val="left" w:pos="7746"/>
        </w:tabs>
        <w:spacing w:before="15" w:after="0" w:line="240" w:lineRule="auto"/>
        <w:ind w:left="2693" w:right="0" w:hanging="991"/>
        <w:jc w:val="left"/>
        <w:rPr>
          <w:sz w:val="28"/>
        </w:rPr>
      </w:pPr>
      <w:r>
        <w:rPr>
          <w:spacing w:val="-2"/>
          <w:sz w:val="24"/>
        </w:rPr>
        <w:t>познавательные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активность,</w:t>
      </w:r>
      <w:r>
        <w:rPr>
          <w:sz w:val="24"/>
        </w:rPr>
        <w:tab/>
      </w:r>
      <w:r>
        <w:rPr>
          <w:spacing w:val="-2"/>
          <w:sz w:val="24"/>
        </w:rPr>
        <w:t>инициативность,</w:t>
      </w:r>
    </w:p>
    <w:p w14:paraId="6437EC12">
      <w:pPr>
        <w:pStyle w:val="7"/>
        <w:spacing w:after="0" w:line="240" w:lineRule="auto"/>
        <w:jc w:val="left"/>
        <w:rPr>
          <w:sz w:val="28"/>
        </w:rPr>
        <w:sectPr>
          <w:pgSz w:w="11930" w:h="16390"/>
          <w:pgMar w:top="1080" w:right="425" w:bottom="280" w:left="708" w:header="720" w:footer="720" w:gutter="0"/>
          <w:cols w:space="720" w:num="1"/>
        </w:sectPr>
      </w:pPr>
    </w:p>
    <w:p w14:paraId="7A7F7C49">
      <w:pPr>
        <w:pStyle w:val="5"/>
        <w:spacing w:before="60"/>
        <w:ind w:left="994"/>
      </w:pPr>
      <w:r>
        <w:t>любознательность</w:t>
      </w:r>
      <w:r>
        <w:rPr>
          <w:spacing w:val="-15"/>
        </w:rPr>
        <w:t xml:space="preserve"> </w:t>
      </w:r>
      <w:r>
        <w:t>исамостоятельность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познании.</w:t>
      </w:r>
    </w:p>
    <w:p w14:paraId="2292A61B">
      <w:pPr>
        <w:pStyle w:val="7"/>
        <w:numPr>
          <w:ilvl w:val="0"/>
          <w:numId w:val="2"/>
        </w:numPr>
        <w:tabs>
          <w:tab w:val="left" w:pos="2756"/>
          <w:tab w:val="left" w:pos="8377"/>
          <w:tab w:val="left" w:pos="9916"/>
        </w:tabs>
        <w:spacing w:before="48" w:after="0" w:line="244" w:lineRule="auto"/>
        <w:ind w:left="994" w:right="752" w:firstLine="707"/>
        <w:jc w:val="left"/>
        <w:rPr>
          <w:sz w:val="28"/>
        </w:rPr>
      </w:pP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желания обогащать свои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знания,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поисково-исследовательской деятельности.</w:t>
      </w:r>
    </w:p>
    <w:p w14:paraId="3E3CAB4D">
      <w:pPr>
        <w:pStyle w:val="5"/>
        <w:spacing w:before="77"/>
      </w:pPr>
    </w:p>
    <w:p w14:paraId="063C0081">
      <w:pPr>
        <w:spacing w:before="0"/>
        <w:ind w:left="1702" w:right="0" w:firstLine="0"/>
        <w:jc w:val="both"/>
        <w:rPr>
          <w:b/>
          <w:sz w:val="24"/>
        </w:rPr>
      </w:pPr>
      <w:r>
        <w:rPr>
          <w:b/>
          <w:spacing w:val="-2"/>
          <w:sz w:val="24"/>
        </w:rPr>
        <w:t>Метапредметные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14:paraId="498F0F86">
      <w:pPr>
        <w:spacing w:before="39"/>
        <w:ind w:left="1702" w:right="0" w:firstLine="0"/>
        <w:jc w:val="both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2"/>
          <w:sz w:val="24"/>
        </w:rPr>
        <w:t xml:space="preserve"> </w:t>
      </w:r>
      <w:r>
        <w:rPr>
          <w:i/>
          <w:spacing w:val="-2"/>
          <w:sz w:val="24"/>
        </w:rPr>
        <w:t>познавательные</w:t>
      </w:r>
      <w:r>
        <w:rPr>
          <w:i/>
          <w:spacing w:val="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25CAB33A">
      <w:pPr>
        <w:pStyle w:val="7"/>
        <w:numPr>
          <w:ilvl w:val="0"/>
          <w:numId w:val="2"/>
        </w:numPr>
        <w:tabs>
          <w:tab w:val="left" w:pos="2693"/>
        </w:tabs>
        <w:spacing w:before="46" w:after="0" w:line="242" w:lineRule="auto"/>
        <w:ind w:left="994" w:right="425" w:firstLine="707"/>
        <w:jc w:val="both"/>
        <w:rPr>
          <w:sz w:val="28"/>
        </w:rPr>
      </w:pPr>
      <w:r>
        <w:rPr>
          <w:sz w:val="24"/>
        </w:rPr>
        <w:t>способность к демонстрации своих знаний и умений из личного жизненного опыта;</w:t>
      </w:r>
    </w:p>
    <w:p w14:paraId="4FCEAADC">
      <w:pPr>
        <w:pStyle w:val="7"/>
        <w:numPr>
          <w:ilvl w:val="0"/>
          <w:numId w:val="2"/>
        </w:numPr>
        <w:tabs>
          <w:tab w:val="left" w:pos="2693"/>
        </w:tabs>
        <w:spacing w:before="42" w:after="0" w:line="259" w:lineRule="auto"/>
        <w:ind w:left="994" w:right="971" w:firstLine="707"/>
        <w:jc w:val="both"/>
        <w:rPr>
          <w:sz w:val="28"/>
        </w:rPr>
      </w:pPr>
      <w:r>
        <w:rPr>
          <w:sz w:val="24"/>
        </w:rPr>
        <w:t xml:space="preserve">способность к применению своих знаний и умений, способность выражать свои мысли; умение составлять совместно с учителем общие правила </w:t>
      </w:r>
      <w:r>
        <w:rPr>
          <w:spacing w:val="-2"/>
          <w:sz w:val="24"/>
        </w:rPr>
        <w:t>поведения;</w:t>
      </w:r>
    </w:p>
    <w:p w14:paraId="0B70C5D5">
      <w:pPr>
        <w:pStyle w:val="7"/>
        <w:numPr>
          <w:ilvl w:val="0"/>
          <w:numId w:val="2"/>
        </w:numPr>
        <w:tabs>
          <w:tab w:val="left" w:pos="2693"/>
        </w:tabs>
        <w:spacing w:before="19" w:after="0" w:line="244" w:lineRule="auto"/>
        <w:ind w:left="994" w:right="906" w:firstLine="707"/>
        <w:jc w:val="both"/>
        <w:rPr>
          <w:sz w:val="28"/>
        </w:rPr>
      </w:pPr>
      <w:r>
        <w:rPr>
          <w:sz w:val="24"/>
        </w:rPr>
        <w:t>умение обобщать и систематизировать, осуществлять сравнение, сопоставление,классификацию изученных фактов (под руководством педагога);</w:t>
      </w:r>
    </w:p>
    <w:p w14:paraId="6D24EAE6">
      <w:pPr>
        <w:pStyle w:val="7"/>
        <w:numPr>
          <w:ilvl w:val="0"/>
          <w:numId w:val="2"/>
        </w:numPr>
        <w:tabs>
          <w:tab w:val="left" w:pos="2693"/>
        </w:tabs>
        <w:spacing w:before="36" w:after="0" w:line="244" w:lineRule="auto"/>
        <w:ind w:left="994" w:right="1614" w:firstLine="707"/>
        <w:jc w:val="left"/>
        <w:rPr>
          <w:sz w:val="28"/>
        </w:rPr>
      </w:pP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мире</w:t>
      </w:r>
      <w:r>
        <w:rPr>
          <w:spacing w:val="34"/>
          <w:sz w:val="24"/>
        </w:rPr>
        <w:t xml:space="preserve"> </w:t>
      </w:r>
      <w:r>
        <w:rPr>
          <w:sz w:val="24"/>
        </w:rPr>
        <w:t>книг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необходимую информацию (подруководством педагога);</w:t>
      </w:r>
    </w:p>
    <w:p w14:paraId="7F7DBE16">
      <w:pPr>
        <w:pStyle w:val="7"/>
        <w:numPr>
          <w:ilvl w:val="0"/>
          <w:numId w:val="2"/>
        </w:numPr>
        <w:tabs>
          <w:tab w:val="left" w:pos="2693"/>
          <w:tab w:val="left" w:pos="3773"/>
          <w:tab w:val="left" w:pos="4959"/>
          <w:tab w:val="left" w:pos="6586"/>
          <w:tab w:val="left" w:pos="7751"/>
          <w:tab w:val="left" w:pos="8987"/>
        </w:tabs>
        <w:spacing w:before="38" w:after="0" w:line="247" w:lineRule="auto"/>
        <w:ind w:left="994" w:right="1145" w:firstLine="707"/>
        <w:jc w:val="left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общества:</w:t>
      </w:r>
      <w:r>
        <w:rPr>
          <w:sz w:val="24"/>
        </w:rPr>
        <w:tab/>
      </w:r>
      <w:r>
        <w:rPr>
          <w:spacing w:val="-2"/>
          <w:sz w:val="24"/>
        </w:rPr>
        <w:t xml:space="preserve">добро, </w:t>
      </w:r>
      <w:r>
        <w:rPr>
          <w:sz w:val="24"/>
        </w:rPr>
        <w:t>человеколюбие,благотворительность (под руководством педагога);</w:t>
      </w:r>
    </w:p>
    <w:p w14:paraId="59F4E585">
      <w:pPr>
        <w:pStyle w:val="7"/>
        <w:numPr>
          <w:ilvl w:val="0"/>
          <w:numId w:val="2"/>
        </w:numPr>
        <w:tabs>
          <w:tab w:val="left" w:pos="2693"/>
        </w:tabs>
        <w:spacing w:before="30" w:after="0" w:line="240" w:lineRule="auto"/>
        <w:ind w:left="2693" w:right="0" w:hanging="991"/>
        <w:jc w:val="left"/>
        <w:rPr>
          <w:sz w:val="28"/>
        </w:rPr>
      </w:pPr>
      <w:r>
        <w:rPr>
          <w:spacing w:val="-2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приобретать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составления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комплекса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зарядки;</w:t>
      </w:r>
    </w:p>
    <w:p w14:paraId="759C5848">
      <w:pPr>
        <w:pStyle w:val="7"/>
        <w:numPr>
          <w:ilvl w:val="0"/>
          <w:numId w:val="2"/>
        </w:numPr>
        <w:tabs>
          <w:tab w:val="left" w:pos="2693"/>
        </w:tabs>
        <w:spacing w:before="19" w:after="0" w:line="244" w:lineRule="auto"/>
        <w:ind w:left="994" w:right="818" w:firstLine="707"/>
        <w:jc w:val="left"/>
        <w:rPr>
          <w:sz w:val="28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– книга, фото,видео</w:t>
      </w:r>
    </w:p>
    <w:p w14:paraId="1AE0B5DB">
      <w:pPr>
        <w:spacing w:before="32"/>
        <w:ind w:left="1702" w:right="0" w:firstLine="0"/>
        <w:jc w:val="left"/>
        <w:rPr>
          <w:i/>
          <w:sz w:val="24"/>
        </w:rPr>
      </w:pPr>
      <w:r>
        <w:rPr>
          <w:i/>
          <w:spacing w:val="-2"/>
          <w:sz w:val="24"/>
        </w:rPr>
        <w:t>Универсальные учебные</w:t>
      </w:r>
      <w:r>
        <w:rPr>
          <w:i/>
          <w:spacing w:val="13"/>
          <w:sz w:val="24"/>
        </w:rPr>
        <w:t xml:space="preserve"> </w:t>
      </w:r>
      <w:r>
        <w:rPr>
          <w:i/>
          <w:spacing w:val="-2"/>
          <w:sz w:val="24"/>
        </w:rPr>
        <w:t>коммуникативные</w:t>
      </w:r>
      <w:r>
        <w:rPr>
          <w:i/>
          <w:spacing w:val="8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6079B0B3">
      <w:pPr>
        <w:pStyle w:val="7"/>
        <w:numPr>
          <w:ilvl w:val="0"/>
          <w:numId w:val="2"/>
        </w:numPr>
        <w:tabs>
          <w:tab w:val="left" w:pos="2541"/>
        </w:tabs>
        <w:spacing w:before="42" w:after="0" w:line="240" w:lineRule="auto"/>
        <w:ind w:left="2541" w:right="0" w:hanging="839"/>
        <w:jc w:val="left"/>
        <w:rPr>
          <w:sz w:val="28"/>
        </w:rPr>
      </w:pPr>
      <w:r>
        <w:rPr>
          <w:spacing w:val="-2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инициативность,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активность,</w:t>
      </w:r>
      <w:r>
        <w:rPr>
          <w:sz w:val="24"/>
        </w:rPr>
        <w:t xml:space="preserve"> </w:t>
      </w:r>
      <w:r>
        <w:rPr>
          <w:spacing w:val="-2"/>
          <w:sz w:val="24"/>
        </w:rPr>
        <w:t>самостоятельность;</w:t>
      </w:r>
    </w:p>
    <w:p w14:paraId="12C8A003">
      <w:pPr>
        <w:pStyle w:val="7"/>
        <w:numPr>
          <w:ilvl w:val="0"/>
          <w:numId w:val="2"/>
        </w:numPr>
        <w:tabs>
          <w:tab w:val="left" w:pos="2541"/>
        </w:tabs>
        <w:spacing w:before="17" w:after="0" w:line="244" w:lineRule="auto"/>
        <w:ind w:left="994" w:right="1795" w:firstLine="707"/>
        <w:jc w:val="left"/>
        <w:rPr>
          <w:sz w:val="28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проявлять готовность выступить в</w:t>
      </w:r>
      <w:r>
        <w:rPr>
          <w:spacing w:val="-10"/>
          <w:sz w:val="24"/>
        </w:rPr>
        <w:t xml:space="preserve"> </w:t>
      </w:r>
      <w:r>
        <w:rPr>
          <w:sz w:val="24"/>
        </w:rPr>
        <w:t>роли организатора, инициатора,руководителя, исполнителя;</w:t>
      </w:r>
    </w:p>
    <w:p w14:paraId="2FBF140D">
      <w:pPr>
        <w:pStyle w:val="7"/>
        <w:numPr>
          <w:ilvl w:val="0"/>
          <w:numId w:val="2"/>
        </w:numPr>
        <w:tabs>
          <w:tab w:val="left" w:pos="2541"/>
          <w:tab w:val="left" w:pos="3596"/>
          <w:tab w:val="left" w:pos="5038"/>
          <w:tab w:val="left" w:pos="5814"/>
          <w:tab w:val="left" w:pos="7009"/>
          <w:tab w:val="left" w:pos="7429"/>
          <w:tab w:val="left" w:pos="8905"/>
        </w:tabs>
        <w:spacing w:before="35" w:after="0" w:line="244" w:lineRule="auto"/>
        <w:ind w:left="994" w:right="1132" w:firstLine="707"/>
        <w:jc w:val="left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качествами</w:t>
      </w:r>
      <w:r>
        <w:rPr>
          <w:sz w:val="24"/>
        </w:rPr>
        <w:tab/>
      </w:r>
      <w:r>
        <w:rPr>
          <w:spacing w:val="-2"/>
          <w:sz w:val="24"/>
        </w:rPr>
        <w:t xml:space="preserve">лидера, </w:t>
      </w:r>
      <w:r>
        <w:rPr>
          <w:sz w:val="24"/>
        </w:rPr>
        <w:t>комментировать процессрешения поставленных задач, проявлять этику общения;</w:t>
      </w:r>
    </w:p>
    <w:p w14:paraId="40BD07A3">
      <w:pPr>
        <w:pStyle w:val="7"/>
        <w:numPr>
          <w:ilvl w:val="0"/>
          <w:numId w:val="2"/>
        </w:numPr>
        <w:tabs>
          <w:tab w:val="left" w:pos="2541"/>
        </w:tabs>
        <w:spacing w:before="38" w:after="0" w:line="244" w:lineRule="auto"/>
        <w:ind w:left="994" w:right="1238" w:firstLine="707"/>
        <w:jc w:val="left"/>
        <w:rPr>
          <w:sz w:val="28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 ходе поискаответа;</w:t>
      </w:r>
    </w:p>
    <w:p w14:paraId="42F2C9AF">
      <w:pPr>
        <w:pStyle w:val="7"/>
        <w:numPr>
          <w:ilvl w:val="0"/>
          <w:numId w:val="2"/>
        </w:numPr>
        <w:tabs>
          <w:tab w:val="left" w:pos="2541"/>
          <w:tab w:val="left" w:pos="3622"/>
          <w:tab w:val="left" w:pos="5252"/>
          <w:tab w:val="left" w:pos="6109"/>
          <w:tab w:val="left" w:pos="7030"/>
          <w:tab w:val="left" w:pos="8118"/>
          <w:tab w:val="left" w:pos="10036"/>
        </w:tabs>
        <w:spacing w:before="38" w:after="0" w:line="244" w:lineRule="auto"/>
        <w:ind w:left="994" w:right="642" w:firstLine="707"/>
        <w:jc w:val="left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зрения,</w:t>
      </w:r>
      <w:r>
        <w:rPr>
          <w:sz w:val="24"/>
        </w:rPr>
        <w:tab/>
      </w:r>
      <w:r>
        <w:rPr>
          <w:spacing w:val="-2"/>
          <w:sz w:val="24"/>
        </w:rPr>
        <w:t>договариваться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одноклассниками, работаяв группе;</w:t>
      </w:r>
    </w:p>
    <w:p w14:paraId="4D9B219B">
      <w:pPr>
        <w:pStyle w:val="7"/>
        <w:numPr>
          <w:ilvl w:val="0"/>
          <w:numId w:val="2"/>
        </w:numPr>
        <w:tabs>
          <w:tab w:val="left" w:pos="2541"/>
        </w:tabs>
        <w:spacing w:before="34" w:after="0" w:line="240" w:lineRule="auto"/>
        <w:ind w:left="2541" w:right="0" w:hanging="839"/>
        <w:jc w:val="left"/>
        <w:rPr>
          <w:sz w:val="28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14:paraId="6D1D2A12">
      <w:pPr>
        <w:pStyle w:val="7"/>
        <w:numPr>
          <w:ilvl w:val="0"/>
          <w:numId w:val="2"/>
        </w:numPr>
        <w:tabs>
          <w:tab w:val="left" w:pos="2693"/>
          <w:tab w:val="left" w:pos="3675"/>
          <w:tab w:val="left" w:pos="5156"/>
          <w:tab w:val="left" w:pos="5967"/>
          <w:tab w:val="left" w:pos="7249"/>
          <w:tab w:val="left" w:pos="7777"/>
          <w:tab w:val="left" w:pos="8831"/>
          <w:tab w:val="left" w:pos="8867"/>
          <w:tab w:val="left" w:pos="9851"/>
        </w:tabs>
        <w:spacing w:before="19" w:after="0" w:line="244" w:lineRule="auto"/>
        <w:ind w:left="2693" w:right="565" w:hanging="992"/>
        <w:jc w:val="left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рассуждать,</w:t>
      </w:r>
      <w:r>
        <w:rPr>
          <w:sz w:val="24"/>
        </w:rPr>
        <w:tab/>
      </w:r>
      <w:r>
        <w:rPr>
          <w:spacing w:val="-4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повествование,</w:t>
      </w:r>
      <w:r>
        <w:rPr>
          <w:sz w:val="24"/>
        </w:rPr>
        <w:tab/>
      </w:r>
      <w:r>
        <w:rPr>
          <w:spacing w:val="-2"/>
          <w:sz w:val="24"/>
        </w:rPr>
        <w:t>строить</w:t>
      </w:r>
      <w:r>
        <w:rPr>
          <w:sz w:val="24"/>
        </w:rPr>
        <w:tab/>
      </w:r>
      <w:r>
        <w:rPr>
          <w:spacing w:val="-4"/>
          <w:sz w:val="24"/>
        </w:rPr>
        <w:t xml:space="preserve">своѐ </w:t>
      </w:r>
      <w:r>
        <w:rPr>
          <w:spacing w:val="-2"/>
          <w:sz w:val="24"/>
        </w:rPr>
        <w:t>высказывание</w:t>
      </w:r>
      <w:r>
        <w:rPr>
          <w:sz w:val="24"/>
        </w:rPr>
        <w:tab/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поставленной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задачей</w:t>
      </w:r>
      <w:r>
        <w:rPr>
          <w:sz w:val="24"/>
        </w:rPr>
        <w:tab/>
      </w:r>
      <w:r>
        <w:rPr>
          <w:spacing w:val="-4"/>
          <w:sz w:val="24"/>
        </w:rPr>
        <w:t>или</w:t>
      </w:r>
    </w:p>
    <w:p w14:paraId="70069A46">
      <w:pPr>
        <w:pStyle w:val="5"/>
        <w:spacing w:before="35"/>
        <w:ind w:left="994"/>
      </w:pPr>
      <w:r>
        <w:rPr>
          <w:spacing w:val="-2"/>
        </w:rPr>
        <w:t>вопросом;</w:t>
      </w:r>
    </w:p>
    <w:p w14:paraId="377B2A51">
      <w:pPr>
        <w:pStyle w:val="7"/>
        <w:numPr>
          <w:ilvl w:val="0"/>
          <w:numId w:val="2"/>
        </w:numPr>
        <w:tabs>
          <w:tab w:val="left" w:pos="2693"/>
        </w:tabs>
        <w:spacing w:before="42" w:after="0" w:line="240" w:lineRule="auto"/>
        <w:ind w:left="2693" w:right="0" w:hanging="991"/>
        <w:jc w:val="left"/>
        <w:rPr>
          <w:sz w:val="28"/>
        </w:rPr>
      </w:pPr>
      <w:r>
        <w:rPr>
          <w:sz w:val="24"/>
        </w:rPr>
        <w:t>корректно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своѐ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14:paraId="77734AE7">
      <w:pPr>
        <w:pStyle w:val="7"/>
        <w:numPr>
          <w:ilvl w:val="0"/>
          <w:numId w:val="2"/>
        </w:numPr>
        <w:tabs>
          <w:tab w:val="left" w:pos="2681"/>
          <w:tab w:val="left" w:pos="3689"/>
          <w:tab w:val="left" w:pos="4863"/>
          <w:tab w:val="left" w:pos="5247"/>
          <w:tab w:val="left" w:pos="6279"/>
          <w:tab w:val="left" w:pos="7513"/>
          <w:tab w:val="left" w:pos="8017"/>
          <w:tab w:val="left" w:pos="9710"/>
        </w:tabs>
        <w:spacing w:before="16" w:after="0" w:line="244" w:lineRule="auto"/>
        <w:ind w:left="2681" w:right="846" w:hanging="980"/>
        <w:jc w:val="left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группе,</w:t>
      </w:r>
      <w:r>
        <w:rPr>
          <w:sz w:val="24"/>
        </w:rPr>
        <w:tab/>
      </w:r>
      <w:r>
        <w:rPr>
          <w:spacing w:val="-2"/>
          <w:sz w:val="24"/>
        </w:rPr>
        <w:t>общаться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принципах взаимоуважения и помощи;</w:t>
      </w:r>
    </w:p>
    <w:p w14:paraId="0A9AC49C">
      <w:pPr>
        <w:pStyle w:val="7"/>
        <w:numPr>
          <w:ilvl w:val="0"/>
          <w:numId w:val="2"/>
        </w:numPr>
        <w:tabs>
          <w:tab w:val="left" w:pos="2541"/>
        </w:tabs>
        <w:spacing w:before="38" w:after="0" w:line="247" w:lineRule="auto"/>
        <w:ind w:left="994" w:right="1213" w:firstLine="707"/>
        <w:jc w:val="left"/>
        <w:rPr>
          <w:sz w:val="28"/>
        </w:rPr>
      </w:pPr>
      <w:r>
        <w:rPr>
          <w:sz w:val="24"/>
        </w:rPr>
        <w:t>признание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1"/>
          <w:sz w:val="24"/>
        </w:rPr>
        <w:t xml:space="preserve"> </w:t>
      </w:r>
      <w:r>
        <w:rPr>
          <w:sz w:val="24"/>
        </w:rPr>
        <w:t>точек</w:t>
      </w:r>
      <w:r>
        <w:rPr>
          <w:spacing w:val="31"/>
          <w:sz w:val="24"/>
        </w:rPr>
        <w:t xml:space="preserve"> </w:t>
      </w:r>
      <w:r>
        <w:rPr>
          <w:sz w:val="24"/>
        </w:rPr>
        <w:t>зрения и права каждогоиметь свою;</w:t>
      </w:r>
    </w:p>
    <w:p w14:paraId="7ABBE0B8">
      <w:pPr>
        <w:pStyle w:val="7"/>
        <w:numPr>
          <w:ilvl w:val="0"/>
          <w:numId w:val="2"/>
        </w:numPr>
        <w:tabs>
          <w:tab w:val="left" w:pos="2541"/>
          <w:tab w:val="left" w:pos="3536"/>
          <w:tab w:val="left" w:pos="5077"/>
          <w:tab w:val="left" w:pos="5847"/>
          <w:tab w:val="left" w:pos="6675"/>
          <w:tab w:val="left" w:pos="7621"/>
          <w:tab w:val="left" w:pos="8003"/>
          <w:tab w:val="left" w:pos="9189"/>
        </w:tabs>
        <w:spacing w:before="30" w:after="0" w:line="247" w:lineRule="auto"/>
        <w:ind w:left="994" w:right="1389" w:firstLine="707"/>
        <w:jc w:val="left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пытаться</w:t>
      </w:r>
      <w:r>
        <w:rPr>
          <w:sz w:val="24"/>
        </w:rPr>
        <w:tab/>
      </w:r>
      <w:r>
        <w:rPr>
          <w:spacing w:val="-6"/>
          <w:sz w:val="24"/>
        </w:rPr>
        <w:t xml:space="preserve">еѐ </w:t>
      </w:r>
      <w:r>
        <w:rPr>
          <w:sz w:val="24"/>
        </w:rPr>
        <w:t>обосновывать, приводяаргументы;</w:t>
      </w:r>
    </w:p>
    <w:p w14:paraId="4C597F11">
      <w:pPr>
        <w:pStyle w:val="7"/>
        <w:numPr>
          <w:ilvl w:val="0"/>
          <w:numId w:val="2"/>
        </w:numPr>
        <w:tabs>
          <w:tab w:val="left" w:pos="2541"/>
        </w:tabs>
        <w:spacing w:before="30" w:after="0" w:line="240" w:lineRule="auto"/>
        <w:ind w:left="2541" w:right="0" w:hanging="839"/>
        <w:jc w:val="left"/>
        <w:rPr>
          <w:sz w:val="28"/>
        </w:rPr>
      </w:pP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2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28"/>
          <w:sz w:val="24"/>
        </w:rPr>
        <w:t xml:space="preserve"> </w:t>
      </w:r>
      <w:r>
        <w:rPr>
          <w:sz w:val="24"/>
        </w:rPr>
        <w:t>мысли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ясно,</w:t>
      </w:r>
    </w:p>
    <w:p w14:paraId="389C4E4C">
      <w:pPr>
        <w:pStyle w:val="7"/>
        <w:spacing w:after="0" w:line="240" w:lineRule="auto"/>
        <w:jc w:val="left"/>
        <w:rPr>
          <w:sz w:val="28"/>
        </w:rPr>
        <w:sectPr>
          <w:pgSz w:w="11930" w:h="16390"/>
          <w:pgMar w:top="1040" w:right="425" w:bottom="280" w:left="708" w:header="720" w:footer="720" w:gutter="0"/>
          <w:cols w:space="720" w:num="1"/>
        </w:sectPr>
      </w:pPr>
    </w:p>
    <w:p w14:paraId="558F0432">
      <w:pPr>
        <w:pStyle w:val="5"/>
        <w:spacing w:before="60"/>
        <w:ind w:left="994"/>
        <w:jc w:val="both"/>
      </w:pPr>
      <w:r>
        <w:t>корректно</w:t>
      </w:r>
      <w:r>
        <w:rPr>
          <w:spacing w:val="-15"/>
        </w:rPr>
        <w:t xml:space="preserve"> </w:t>
      </w:r>
      <w:r>
        <w:t>поотношению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окружающим;</w:t>
      </w:r>
    </w:p>
    <w:p w14:paraId="0A646A59">
      <w:pPr>
        <w:pStyle w:val="7"/>
        <w:numPr>
          <w:ilvl w:val="0"/>
          <w:numId w:val="2"/>
        </w:numPr>
        <w:tabs>
          <w:tab w:val="left" w:pos="2535"/>
        </w:tabs>
        <w:spacing w:before="48" w:after="0" w:line="244" w:lineRule="auto"/>
        <w:ind w:left="994" w:right="1271" w:firstLine="707"/>
        <w:jc w:val="both"/>
        <w:rPr>
          <w:sz w:val="28"/>
        </w:rPr>
      </w:pPr>
      <w:r>
        <w:rPr>
          <w:sz w:val="24"/>
        </w:rPr>
        <w:t xml:space="preserve">умение ответственно относиться к своим обязанностям в процессе </w:t>
      </w:r>
      <w:r>
        <w:rPr>
          <w:spacing w:val="-2"/>
          <w:sz w:val="24"/>
        </w:rPr>
        <w:t>совместнойдеятельности</w:t>
      </w:r>
    </w:p>
    <w:p w14:paraId="025486E5">
      <w:pPr>
        <w:spacing w:before="34"/>
        <w:ind w:left="1702" w:right="0" w:firstLine="0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6121EBC9">
      <w:pPr>
        <w:pStyle w:val="7"/>
        <w:numPr>
          <w:ilvl w:val="0"/>
          <w:numId w:val="2"/>
        </w:numPr>
        <w:tabs>
          <w:tab w:val="left" w:pos="2535"/>
          <w:tab w:val="left" w:pos="5163"/>
          <w:tab w:val="left" w:pos="7895"/>
        </w:tabs>
        <w:spacing w:before="44" w:after="0" w:line="259" w:lineRule="auto"/>
        <w:ind w:left="994" w:right="1147" w:firstLine="707"/>
        <w:jc w:val="both"/>
        <w:rPr>
          <w:sz w:val="28"/>
        </w:rPr>
      </w:pPr>
      <w:r>
        <w:rPr>
          <w:sz w:val="24"/>
        </w:rPr>
        <w:t>умение оценивать свои поступки и действия, свои возможности способствовать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проявлению</w:t>
      </w:r>
      <w:r>
        <w:rPr>
          <w:sz w:val="24"/>
        </w:rPr>
        <w:tab/>
      </w:r>
      <w:r>
        <w:rPr>
          <w:spacing w:val="-2"/>
          <w:sz w:val="24"/>
        </w:rPr>
        <w:t>самостоятельности,</w:t>
      </w:r>
      <w:r>
        <w:rPr>
          <w:sz w:val="24"/>
        </w:rPr>
        <w:tab/>
      </w:r>
      <w:r>
        <w:rPr>
          <w:spacing w:val="-2"/>
          <w:sz w:val="24"/>
        </w:rPr>
        <w:t>инициативности, организованности;</w:t>
      </w:r>
    </w:p>
    <w:p w14:paraId="04B5EDD9">
      <w:pPr>
        <w:pStyle w:val="7"/>
        <w:numPr>
          <w:ilvl w:val="0"/>
          <w:numId w:val="2"/>
        </w:numPr>
        <w:tabs>
          <w:tab w:val="left" w:pos="2535"/>
        </w:tabs>
        <w:spacing w:before="17" w:after="0" w:line="259" w:lineRule="auto"/>
        <w:ind w:left="994" w:right="1018" w:firstLine="707"/>
        <w:jc w:val="both"/>
        <w:rPr>
          <w:sz w:val="28"/>
        </w:rPr>
      </w:pPr>
      <w:r>
        <w:rPr>
          <w:sz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14:paraId="496CF75B">
      <w:pPr>
        <w:pStyle w:val="7"/>
        <w:numPr>
          <w:ilvl w:val="0"/>
          <w:numId w:val="2"/>
        </w:numPr>
        <w:tabs>
          <w:tab w:val="left" w:pos="2535"/>
        </w:tabs>
        <w:spacing w:before="16" w:after="0" w:line="259" w:lineRule="auto"/>
        <w:ind w:left="994" w:right="533" w:firstLine="707"/>
        <w:jc w:val="both"/>
        <w:rPr>
          <w:sz w:val="28"/>
        </w:rPr>
      </w:pPr>
      <w:r>
        <w:rPr>
          <w:sz w:val="24"/>
        </w:rPr>
        <w:t>умение принимать и сохранять поставленную задачу, осуществлять поиск средств еѐ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14:paraId="10A7448C">
      <w:pPr>
        <w:pStyle w:val="7"/>
        <w:numPr>
          <w:ilvl w:val="0"/>
          <w:numId w:val="2"/>
        </w:numPr>
        <w:tabs>
          <w:tab w:val="left" w:pos="2535"/>
        </w:tabs>
        <w:spacing w:before="19" w:after="0" w:line="244" w:lineRule="auto"/>
        <w:ind w:left="994" w:right="433" w:firstLine="707"/>
        <w:jc w:val="both"/>
        <w:rPr>
          <w:sz w:val="28"/>
        </w:rPr>
      </w:pPr>
      <w:r>
        <w:rPr>
          <w:sz w:val="24"/>
        </w:rPr>
        <w:t xml:space="preserve">формирование умения оценивать свои поступки и действия, свои </w:t>
      </w:r>
      <w:r>
        <w:rPr>
          <w:spacing w:val="-2"/>
          <w:sz w:val="24"/>
        </w:rPr>
        <w:t>возможности;</w:t>
      </w:r>
    </w:p>
    <w:p w14:paraId="6A1759E0">
      <w:pPr>
        <w:pStyle w:val="7"/>
        <w:numPr>
          <w:ilvl w:val="0"/>
          <w:numId w:val="2"/>
        </w:numPr>
        <w:tabs>
          <w:tab w:val="left" w:pos="2541"/>
        </w:tabs>
        <w:spacing w:before="31" w:after="0" w:line="240" w:lineRule="auto"/>
        <w:ind w:left="2541" w:right="0" w:hanging="839"/>
        <w:jc w:val="both"/>
        <w:rPr>
          <w:sz w:val="28"/>
        </w:rPr>
      </w:pPr>
      <w:r>
        <w:rPr>
          <w:spacing w:val="-2"/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7E58FE11">
      <w:pPr>
        <w:pStyle w:val="5"/>
        <w:spacing w:before="58"/>
      </w:pPr>
    </w:p>
    <w:p w14:paraId="14762E9E">
      <w:pPr>
        <w:spacing w:before="0"/>
        <w:ind w:left="1702" w:right="0" w:firstLine="0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14:paraId="64732D3E">
      <w:pPr>
        <w:spacing w:before="44"/>
        <w:ind w:left="2412" w:right="0" w:firstLine="0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33"/>
          <w:sz w:val="24"/>
        </w:rPr>
        <w:t xml:space="preserve">  </w:t>
      </w:r>
      <w:r>
        <w:rPr>
          <w:b/>
          <w:spacing w:val="-2"/>
          <w:sz w:val="24"/>
        </w:rPr>
        <w:t>класс</w:t>
      </w:r>
    </w:p>
    <w:p w14:paraId="1BAF33B6">
      <w:pPr>
        <w:pStyle w:val="5"/>
        <w:spacing w:before="36" w:line="276" w:lineRule="auto"/>
        <w:ind w:left="994" w:right="528" w:firstLine="707"/>
        <w:jc w:val="both"/>
      </w:pPr>
      <w: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14:paraId="1CBC1E60">
      <w:pPr>
        <w:pStyle w:val="5"/>
        <w:spacing w:before="3" w:line="276" w:lineRule="auto"/>
        <w:ind w:left="994" w:right="518" w:firstLine="707"/>
        <w:jc w:val="both"/>
      </w:pPr>
      <w: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14:paraId="3638DB37">
      <w:pPr>
        <w:spacing w:before="5"/>
        <w:ind w:left="1560" w:right="0" w:firstLine="0"/>
        <w:jc w:val="left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39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14:paraId="6D4CBCD6">
      <w:pPr>
        <w:pStyle w:val="5"/>
        <w:spacing w:before="39" w:line="276" w:lineRule="auto"/>
        <w:ind w:left="994" w:right="529" w:firstLine="707"/>
        <w:jc w:val="both"/>
      </w:pPr>
      <w:r>
        <w:t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</w:t>
      </w:r>
      <w:r>
        <w:rPr>
          <w:spacing w:val="-3"/>
        </w:rPr>
        <w:t xml:space="preserve"> </w:t>
      </w:r>
      <w:r>
        <w:t>ситуации общения; работа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</w:t>
      </w:r>
      <w:r>
        <w:rPr>
          <w:spacing w:val="80"/>
        </w:rPr>
        <w:t xml:space="preserve"> </w:t>
      </w:r>
      <w:r>
        <w:t>движения;</w:t>
      </w:r>
      <w:r>
        <w:rPr>
          <w:spacing w:val="80"/>
        </w:rPr>
        <w:t xml:space="preserve"> </w:t>
      </w:r>
      <w:r>
        <w:t>лексическая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понятиями</w:t>
      </w:r>
      <w:r>
        <w:rPr>
          <w:spacing w:val="80"/>
        </w:rPr>
        <w:t xml:space="preserve"> </w:t>
      </w:r>
      <w:r>
        <w:t>доброволец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волонтѐр»,</w:t>
      </w:r>
    </w:p>
    <w:p w14:paraId="1F6B45D4">
      <w:pPr>
        <w:pStyle w:val="5"/>
        <w:spacing w:line="276" w:lineRule="auto"/>
        <w:ind w:left="994" w:right="545"/>
        <w:jc w:val="both"/>
      </w:pPr>
      <w:r>
        <w:t>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сохранение; умение</w:t>
      </w:r>
      <w:r>
        <w:rPr>
          <w:spacing w:val="-7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примеры,</w:t>
      </w:r>
    </w:p>
    <w:p w14:paraId="19A33762">
      <w:pPr>
        <w:pStyle w:val="5"/>
        <w:spacing w:after="0" w:line="276" w:lineRule="auto"/>
        <w:jc w:val="both"/>
        <w:sectPr>
          <w:pgSz w:w="11930" w:h="16390"/>
          <w:pgMar w:top="1040" w:right="425" w:bottom="280" w:left="708" w:header="720" w:footer="720" w:gutter="0"/>
          <w:cols w:space="720" w:num="1"/>
        </w:sectPr>
      </w:pPr>
    </w:p>
    <w:p w14:paraId="2C417862">
      <w:pPr>
        <w:pStyle w:val="5"/>
        <w:spacing w:before="60" w:line="276" w:lineRule="auto"/>
        <w:ind w:left="994" w:right="524"/>
        <w:jc w:val="both"/>
      </w:pPr>
      <w:r>
        <w:t>иллюстрирующие значение природы в жизни человека; умение соблюдать правила экологичного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быту</w:t>
      </w:r>
      <w:r>
        <w:rPr>
          <w:spacing w:val="-15"/>
        </w:rPr>
        <w:t xml:space="preserve"> </w:t>
      </w:r>
      <w:r>
        <w:t>(экономия</w:t>
      </w:r>
      <w:r>
        <w:rPr>
          <w:spacing w:val="-11"/>
        </w:rPr>
        <w:t xml:space="preserve"> </w:t>
      </w:r>
      <w:r>
        <w:t>воды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электроэнергии),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природной среде; владение различными приѐмами слушания научно-познавательных текстов об истории</w:t>
      </w:r>
      <w:r>
        <w:rPr>
          <w:spacing w:val="3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 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языковые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мыслей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чувств.</w:t>
      </w:r>
    </w:p>
    <w:p w14:paraId="548CB240">
      <w:pPr>
        <w:spacing w:before="12"/>
        <w:ind w:left="1702" w:right="0" w:firstLine="0"/>
        <w:jc w:val="both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14:paraId="00BA6705">
      <w:pPr>
        <w:pStyle w:val="5"/>
        <w:spacing w:before="34" w:line="276" w:lineRule="auto"/>
        <w:ind w:left="994" w:right="537" w:firstLine="707"/>
        <w:jc w:val="both"/>
      </w:pPr>
      <w:r>
        <w:t>понимание понятия «Лидер», знание способы выявления лидеров в коллективе, качества ихарактеристики человека-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волонтѐр», «добровольчество», с качествами волонтѐра и теми добрыми делами, которые волонтѐры совершают со смыслами деятельности волонтѐра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</w:t>
      </w:r>
      <w:r>
        <w:rPr>
          <w:spacing w:val="-2"/>
        </w:rPr>
        <w:t xml:space="preserve"> </w:t>
      </w:r>
      <w:r>
        <w:t>сведений о понятиях экология</w:t>
      </w:r>
      <w:r>
        <w:rPr>
          <w:spacing w:val="-1"/>
        </w:rPr>
        <w:t xml:space="preserve"> </w:t>
      </w:r>
      <w:r>
        <w:t>и эколог; понимание</w:t>
      </w:r>
      <w:r>
        <w:rPr>
          <w:spacing w:val="-1"/>
        </w:rPr>
        <w:t xml:space="preserve"> </w:t>
      </w:r>
      <w:r>
        <w:t>необходимости соблюдения правил</w:t>
      </w:r>
      <w:r>
        <w:rPr>
          <w:spacing w:val="40"/>
        </w:rPr>
        <w:t xml:space="preserve"> </w:t>
      </w:r>
      <w:r>
        <w:t>экологического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природе;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понятиями</w:t>
      </w:r>
      <w:r>
        <w:rPr>
          <w:spacing w:val="40"/>
        </w:rPr>
        <w:t xml:space="preserve"> </w:t>
      </w:r>
      <w:r>
        <w:t>“хранитель”,</w:t>
      </w:r>
    </w:p>
    <w:p w14:paraId="3482C52A">
      <w:pPr>
        <w:pStyle w:val="5"/>
        <w:spacing w:before="2" w:line="276" w:lineRule="auto"/>
        <w:ind w:left="994" w:right="561"/>
        <w:jc w:val="both"/>
      </w:pPr>
      <w:r>
        <w:t>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14:paraId="1E0F99EA">
      <w:pPr>
        <w:pStyle w:val="5"/>
        <w:spacing w:after="0" w:line="276" w:lineRule="auto"/>
        <w:jc w:val="both"/>
        <w:sectPr>
          <w:pgSz w:w="11930" w:h="16390"/>
          <w:pgMar w:top="1040" w:right="425" w:bottom="280" w:left="708" w:header="720" w:footer="720" w:gutter="0"/>
          <w:cols w:space="720" w:num="1"/>
        </w:sectPr>
      </w:pPr>
    </w:p>
    <w:p w14:paraId="674F9C9F">
      <w:pPr>
        <w:spacing w:before="65"/>
        <w:ind w:left="1114" w:right="0" w:firstLine="0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189A739D">
      <w:pPr>
        <w:pStyle w:val="5"/>
        <w:spacing w:before="88"/>
        <w:rPr>
          <w:b/>
        </w:rPr>
      </w:pPr>
    </w:p>
    <w:p w14:paraId="5B7CEBF0">
      <w:pPr>
        <w:spacing w:before="0"/>
        <w:ind w:left="994" w:right="0" w:firstLine="0"/>
        <w:jc w:val="left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1AD344A3">
      <w:pPr>
        <w:pStyle w:val="5"/>
        <w:spacing w:before="48"/>
        <w:rPr>
          <w:b/>
          <w:sz w:val="20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3123"/>
        <w:gridCol w:w="881"/>
        <w:gridCol w:w="5218"/>
      </w:tblGrid>
      <w:tr w14:paraId="0F854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136" w:type="dxa"/>
          </w:tcPr>
          <w:p w14:paraId="0262069A">
            <w:pPr>
              <w:pStyle w:val="8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п\п</w:t>
            </w:r>
          </w:p>
        </w:tc>
        <w:tc>
          <w:tcPr>
            <w:tcW w:w="3123" w:type="dxa"/>
          </w:tcPr>
          <w:p w14:paraId="677C0FB4">
            <w:pPr>
              <w:pStyle w:val="8"/>
              <w:spacing w:line="270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881" w:type="dxa"/>
          </w:tcPr>
          <w:p w14:paraId="70363EF2">
            <w:pPr>
              <w:pStyle w:val="8"/>
              <w:ind w:left="155" w:right="129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8"/>
                <w:sz w:val="24"/>
              </w:rPr>
              <w:t>часов</w:t>
            </w:r>
          </w:p>
        </w:tc>
        <w:tc>
          <w:tcPr>
            <w:tcW w:w="5218" w:type="dxa"/>
          </w:tcPr>
          <w:p w14:paraId="2B223FBA">
            <w:pPr>
              <w:pStyle w:val="8"/>
              <w:ind w:left="2045" w:hanging="2024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Электронные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(цифровые)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образовательные ресурсы</w:t>
            </w:r>
          </w:p>
        </w:tc>
      </w:tr>
      <w:tr w14:paraId="164E4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136" w:type="dxa"/>
          </w:tcPr>
          <w:p w14:paraId="25F2F121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3" w:type="dxa"/>
          </w:tcPr>
          <w:p w14:paraId="5FDA80F0">
            <w:pPr>
              <w:pStyle w:val="8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81" w:type="dxa"/>
          </w:tcPr>
          <w:p w14:paraId="56C850AB">
            <w:pPr>
              <w:pStyle w:val="8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14:paraId="4C24C699">
            <w:pPr>
              <w:pStyle w:val="8"/>
              <w:spacing w:line="242" w:lineRule="auto"/>
              <w:ind w:left="496" w:right="660" w:hanging="9"/>
              <w:jc w:val="center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"https://disk.yandex.ru/i/H" \h </w:instrText>
            </w:r>
            <w:r>
              <w:fldChar w:fldCharType="separate"/>
            </w:r>
            <w:r>
              <w:rPr>
                <w:color w:val="0460C1"/>
                <w:spacing w:val="-6"/>
                <w:sz w:val="24"/>
                <w:u w:val="single" w:color="0460C1"/>
              </w:rPr>
              <w:t>https://disk.yandex.ru/i/H</w:t>
            </w:r>
            <w:r>
              <w:rPr>
                <w:color w:val="0460C1"/>
                <w:spacing w:val="-6"/>
                <w:sz w:val="24"/>
                <w:u w:val="single" w:color="0460C1"/>
              </w:rPr>
              <w:fldChar w:fldCharType="end"/>
            </w:r>
            <w:r>
              <w:fldChar w:fldCharType="begin"/>
            </w:r>
            <w:r>
              <w:instrText xml:space="preserve"> HYPERLINK "https://disk.yandex.ru/i/H" \h </w:instrText>
            </w:r>
            <w:r>
              <w:fldChar w:fldCharType="separate"/>
            </w:r>
            <w:r>
              <w:rPr>
                <w:color w:val="0000FF"/>
                <w:spacing w:val="-6"/>
                <w:sz w:val="24"/>
                <w:u w:val="single" w:color="0000FF"/>
              </w:rPr>
              <w:t>Qghg12WMehcrg</w:t>
            </w:r>
            <w:r>
              <w:rPr>
                <w:color w:val="0000FF"/>
                <w:spacing w:val="-6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6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"https://disk.yandex.ru/i/v3sGr4Q2-INR7A"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t>https://disk.yandex.ru/i/v3sGr4Q2-INR7A</w:t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fldChar w:fldCharType="end"/>
            </w:r>
          </w:p>
          <w:p w14:paraId="351E37D9">
            <w:pPr>
              <w:pStyle w:val="8"/>
              <w:spacing w:line="267" w:lineRule="exact"/>
              <w:ind w:left="9" w:right="177"/>
              <w:jc w:val="center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"https://disk.yandex.ru/i/TwEDL8QqpIkLHw"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t>https://disk.yandex.ru/i/TwEDL8QqpIkLHw</w:t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fldChar w:fldCharType="end"/>
            </w:r>
          </w:p>
        </w:tc>
      </w:tr>
      <w:tr w14:paraId="77EF2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36" w:type="dxa"/>
          </w:tcPr>
          <w:p w14:paraId="42DC8CAB">
            <w:pPr>
              <w:pStyle w:val="8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3" w:type="dxa"/>
          </w:tcPr>
          <w:p w14:paraId="6C592456">
            <w:pPr>
              <w:pStyle w:val="8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881" w:type="dxa"/>
          </w:tcPr>
          <w:p w14:paraId="6E22D8DC">
            <w:pPr>
              <w:pStyle w:val="8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14:paraId="5770C298">
            <w:pPr>
              <w:pStyle w:val="8"/>
              <w:spacing w:before="17" w:line="223" w:lineRule="auto"/>
              <w:ind w:left="551" w:right="713" w:hanging="96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"https://disk.yandex.ru/i/oBiFjtTTrDn83g"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t>https://disk.yandex.ru/i/oBiFjtTTrDn83g</w:t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fldChar w:fldCharType="end"/>
            </w:r>
            <w:r>
              <w:rPr>
                <w:rFonts w:ascii="Calibri"/>
                <w:color w:val="045F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"https://disk.yandex.ru/i/hu1cqrRIiLCBYQ"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https://disk.yandex.ru/i/hu1cqrRIiLCBYQ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69D07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1136" w:type="dxa"/>
          </w:tcPr>
          <w:p w14:paraId="754F480E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3" w:type="dxa"/>
          </w:tcPr>
          <w:p w14:paraId="0ACAAEC5">
            <w:pPr>
              <w:pStyle w:val="8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881" w:type="dxa"/>
          </w:tcPr>
          <w:p w14:paraId="2259FB98">
            <w:pPr>
              <w:pStyle w:val="8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14:paraId="16A71EB4">
            <w:pPr>
              <w:pStyle w:val="8"/>
              <w:spacing w:line="237" w:lineRule="auto"/>
              <w:ind w:left="119" w:right="1278" w:firstLine="31"/>
              <w:jc w:val="center"/>
              <w:rPr>
                <w:sz w:val="22"/>
              </w:rPr>
            </w:pPr>
            <w:r>
              <w:fldChar w:fldCharType="begin"/>
            </w:r>
            <w:r>
              <w:instrText xml:space="preserve"> HYPERLINK "https://disk.yandex.ru/i/3AQfwsCJmfdbog"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2"/>
                <w:u w:val="single" w:color="0460C1"/>
              </w:rPr>
              <w:t>https://disk.yandex.ru/i/3AQfwsCJmfdbog</w:t>
            </w:r>
            <w:r>
              <w:rPr>
                <w:color w:val="0460C1"/>
                <w:spacing w:val="-2"/>
                <w:sz w:val="22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"https://disk.yandex.ru/i/wNgVlMGD-qlCVw" \h </w:instrText>
            </w:r>
            <w:r>
              <w:fldChar w:fldCharType="separate"/>
            </w:r>
            <w:r>
              <w:rPr>
                <w:color w:val="0460C1"/>
                <w:spacing w:val="-6"/>
                <w:sz w:val="22"/>
                <w:u w:val="single" w:color="0460C1"/>
              </w:rPr>
              <w:t>https://disk.yandex.ru/i/wNgVlMGD-qlCVw</w:t>
            </w:r>
            <w:r>
              <w:rPr>
                <w:color w:val="0460C1"/>
                <w:spacing w:val="-6"/>
                <w:sz w:val="22"/>
                <w:u w:val="single" w:color="0460C1"/>
              </w:rPr>
              <w:fldChar w:fldCharType="end"/>
            </w:r>
          </w:p>
          <w:p w14:paraId="55871094">
            <w:pPr>
              <w:pStyle w:val="8"/>
              <w:spacing w:before="8" w:line="230" w:lineRule="auto"/>
              <w:ind w:left="479" w:right="658" w:firstLine="8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"https://disk.yandex.ru/d/jp77h4cAUA5hSQ" \h </w:instrText>
            </w:r>
            <w:r>
              <w:fldChar w:fldCharType="separate"/>
            </w:r>
            <w:r>
              <w:rPr>
                <w:rFonts w:ascii="Calibri"/>
                <w:color w:val="0460C1"/>
                <w:spacing w:val="-2"/>
                <w:sz w:val="22"/>
                <w:u w:val="single" w:color="0460C1"/>
              </w:rPr>
              <w:t>https://disk.yandex.ru/d/jp77h4cAUA5hSQ</w:t>
            </w:r>
            <w:r>
              <w:rPr>
                <w:rFonts w:ascii="Calibri"/>
                <w:color w:val="0460C1"/>
                <w:spacing w:val="-2"/>
                <w:sz w:val="22"/>
                <w:u w:val="single" w:color="0460C1"/>
              </w:rPr>
              <w:fldChar w:fldCharType="end"/>
            </w:r>
            <w:r>
              <w:rPr>
                <w:rFonts w:ascii="Calibri"/>
                <w:color w:val="0460C1"/>
                <w:spacing w:val="-2"/>
                <w:sz w:val="22"/>
              </w:rPr>
              <w:t xml:space="preserve"> </w:t>
            </w: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"https://disk.yandex.ru/i/5sdDV6FR4xmeiA" \h </w:instrText>
            </w:r>
            <w:r>
              <w:fldChar w:fldCharType="separate"/>
            </w:r>
            <w:r>
              <w:rPr>
                <w:color w:val="0460C1"/>
                <w:spacing w:val="-4"/>
                <w:sz w:val="24"/>
                <w:u w:val="single" w:color="0460C1"/>
              </w:rPr>
              <w:t>https://disk.yandex.ru/i/5sdDV6FR4xmeiA</w:t>
            </w:r>
            <w:r>
              <w:rPr>
                <w:color w:val="0460C1"/>
                <w:spacing w:val="-4"/>
                <w:sz w:val="24"/>
                <w:u w:val="single" w:color="0460C1"/>
              </w:rPr>
              <w:fldChar w:fldCharType="end"/>
            </w:r>
          </w:p>
        </w:tc>
      </w:tr>
      <w:tr w14:paraId="5E2ED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136" w:type="dxa"/>
          </w:tcPr>
          <w:p w14:paraId="7C9C491A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3" w:type="dxa"/>
          </w:tcPr>
          <w:p w14:paraId="147766A9">
            <w:pPr>
              <w:pStyle w:val="8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881" w:type="dxa"/>
          </w:tcPr>
          <w:p w14:paraId="25794E78">
            <w:pPr>
              <w:pStyle w:val="8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14:paraId="1C58772D">
            <w:pPr>
              <w:pStyle w:val="8"/>
              <w:spacing w:line="276" w:lineRule="exact"/>
              <w:ind w:left="438" w:right="610" w:hanging="6"/>
              <w:jc w:val="center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"https://disk.yandex.ru/i/plkvKvhTOXQi3Q"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https://disk.yandex.ru/i/plkvKvhTOXQi3Q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"https://disk.yandex.ru/d/I5K8yU8mw0zZvA"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4"/>
                <w:sz w:val="24"/>
                <w:u w:val="single" w:color="045FC1"/>
              </w:rPr>
              <w:t>https://disk.yandex.ru/d/I5K8yU8mw0zZvA</w:t>
            </w:r>
            <w:r>
              <w:rPr>
                <w:rFonts w:ascii="Calibri"/>
                <w:color w:val="045FC1"/>
                <w:spacing w:val="-4"/>
                <w:sz w:val="24"/>
                <w:u w:val="single" w:color="045FC1"/>
              </w:rPr>
              <w:fldChar w:fldCharType="end"/>
            </w:r>
          </w:p>
        </w:tc>
      </w:tr>
      <w:tr w14:paraId="09171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136" w:type="dxa"/>
          </w:tcPr>
          <w:p w14:paraId="77EF910A">
            <w:pPr>
              <w:pStyle w:val="8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3" w:type="dxa"/>
          </w:tcPr>
          <w:p w14:paraId="1C1D3E6A">
            <w:pPr>
              <w:pStyle w:val="8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881" w:type="dxa"/>
          </w:tcPr>
          <w:p w14:paraId="6A070EC3">
            <w:pPr>
              <w:pStyle w:val="8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14:paraId="14F6CDE2">
            <w:pPr>
              <w:pStyle w:val="8"/>
              <w:spacing w:line="268" w:lineRule="exact"/>
              <w:ind w:left="0" w:right="177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510D1EC4">
            <w:pPr>
              <w:pStyle w:val="8"/>
              <w:spacing w:line="290" w:lineRule="atLeast"/>
              <w:ind w:left="14" w:right="177"/>
              <w:jc w:val="center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"https://disk.yandex.ru/i/h-IMgWFpajWOzg"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6"/>
                <w:sz w:val="24"/>
                <w:u w:val="single" w:color="045FC1"/>
              </w:rPr>
              <w:t>https://disk.yandex.ru/i/h-IMgWFpajWOzg</w:t>
            </w:r>
            <w:r>
              <w:rPr>
                <w:rFonts w:ascii="Calibri"/>
                <w:color w:val="045FC1"/>
                <w:spacing w:val="-6"/>
                <w:sz w:val="24"/>
                <w:u w:val="single" w:color="045FC1"/>
              </w:rPr>
              <w:fldChar w:fldCharType="end"/>
            </w:r>
            <w:r>
              <w:rPr>
                <w:rFonts w:ascii="Calibri"/>
                <w:color w:val="045FC1"/>
                <w:spacing w:val="-6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"https://disk.yandex.ru/i/RLXwKfaUfs8CrQ"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t>https://disk.yandex.ru/i/RLXwKfaUfs8CrQ</w:t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fldChar w:fldCharType="end"/>
            </w:r>
          </w:p>
        </w:tc>
      </w:tr>
      <w:tr w14:paraId="5C20C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36" w:type="dxa"/>
          </w:tcPr>
          <w:p w14:paraId="0B00A7FC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3" w:type="dxa"/>
          </w:tcPr>
          <w:p w14:paraId="4344C141">
            <w:pPr>
              <w:pStyle w:val="8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881" w:type="dxa"/>
          </w:tcPr>
          <w:p w14:paraId="6E314EE4">
            <w:pPr>
              <w:pStyle w:val="8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14:paraId="75B93D54">
            <w:pPr>
              <w:pStyle w:val="8"/>
              <w:spacing w:line="275" w:lineRule="exact"/>
              <w:ind w:left="5" w:right="177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5C2C7E9F">
            <w:pPr>
              <w:pStyle w:val="8"/>
              <w:spacing w:before="13" w:line="225" w:lineRule="auto"/>
              <w:ind w:left="448" w:right="623" w:firstLine="4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"https://disk.yandex.ru/i/Hji8c1aTP2fpnQ"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https://disk.yandex.ru/i/Hji8c1aTP2fpnQ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"https://disk.yandex.ru/i/5qBc7bmLrsROAQ"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https://disk.yandex.ru/i/5qBc7bmLrsROAQ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5E474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36" w:type="dxa"/>
          </w:tcPr>
          <w:p w14:paraId="33B62499">
            <w:pPr>
              <w:pStyle w:val="8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3" w:type="dxa"/>
          </w:tcPr>
          <w:p w14:paraId="27400D88">
            <w:pPr>
              <w:pStyle w:val="8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881" w:type="dxa"/>
          </w:tcPr>
          <w:p w14:paraId="2DB4DED1">
            <w:pPr>
              <w:pStyle w:val="8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14:paraId="11967391">
            <w:pPr>
              <w:pStyle w:val="8"/>
              <w:spacing w:line="276" w:lineRule="exact"/>
              <w:ind w:left="465" w:right="746" w:firstLine="463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"https://disk.yandex.ru/i/4eXrBQbjSxzKLQ"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https://disk.yandex.ru/i/4eXrBQbjSxzKLQ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"https://disk.yandex.ru/i/L3fQL4ZBJtcQIw"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https://disk.yandex.ru/i/L3fQL4ZBJtcQIw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0DC24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136" w:type="dxa"/>
          </w:tcPr>
          <w:p w14:paraId="7F32C400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3" w:type="dxa"/>
          </w:tcPr>
          <w:p w14:paraId="6426DF7D">
            <w:pPr>
              <w:pStyle w:val="8"/>
              <w:tabs>
                <w:tab w:val="left" w:pos="1401"/>
                <w:tab w:val="left" w:pos="1924"/>
              </w:tabs>
              <w:ind w:left="116" w:right="123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881" w:type="dxa"/>
          </w:tcPr>
          <w:p w14:paraId="4FB2BE06">
            <w:pPr>
              <w:pStyle w:val="8"/>
              <w:spacing w:line="270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14:paraId="1DDD529E">
            <w:pPr>
              <w:pStyle w:val="8"/>
              <w:spacing w:line="267" w:lineRule="exact"/>
              <w:ind w:left="0" w:right="177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0E06BFFE">
            <w:pPr>
              <w:pStyle w:val="8"/>
              <w:spacing w:line="273" w:lineRule="exact"/>
              <w:ind w:left="8" w:right="177"/>
              <w:jc w:val="center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"http://www.multirussia.ru/index.php?id=34"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http://www.multirussia.ru/index.php?id=34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fldChar w:fldCharType="end"/>
            </w:r>
          </w:p>
          <w:p w14:paraId="583C8506">
            <w:pPr>
              <w:pStyle w:val="8"/>
              <w:spacing w:line="284" w:lineRule="exact"/>
              <w:ind w:left="14" w:right="177"/>
              <w:jc w:val="center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"https://disk.yandex.ru/i/SPavXsOI-beiWg"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6"/>
                <w:sz w:val="24"/>
                <w:u w:val="single" w:color="045FC1"/>
              </w:rPr>
              <w:t>https://disk.yandex.ru/i/SPavXsOI-</w:t>
            </w:r>
            <w:r>
              <w:rPr>
                <w:rFonts w:ascii="Calibri"/>
                <w:color w:val="045FC1"/>
                <w:spacing w:val="-4"/>
                <w:sz w:val="24"/>
                <w:u w:val="single" w:color="045FC1"/>
              </w:rPr>
              <w:t>beiWg</w:t>
            </w:r>
            <w:r>
              <w:rPr>
                <w:rFonts w:ascii="Calibri"/>
                <w:color w:val="045FC1"/>
                <w:spacing w:val="-4"/>
                <w:sz w:val="24"/>
                <w:u w:val="single" w:color="045FC1"/>
              </w:rPr>
              <w:fldChar w:fldCharType="end"/>
            </w:r>
          </w:p>
        </w:tc>
      </w:tr>
      <w:tr w14:paraId="0B95E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36" w:type="dxa"/>
          </w:tcPr>
          <w:p w14:paraId="6CE03B0D">
            <w:pPr>
              <w:pStyle w:val="8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3" w:type="dxa"/>
          </w:tcPr>
          <w:p w14:paraId="39774F7B">
            <w:pPr>
              <w:pStyle w:val="8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881" w:type="dxa"/>
          </w:tcPr>
          <w:p w14:paraId="1B9AC1B9">
            <w:pPr>
              <w:pStyle w:val="8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8" w:type="dxa"/>
          </w:tcPr>
          <w:p w14:paraId="2398ED22">
            <w:pPr>
              <w:pStyle w:val="8"/>
              <w:spacing w:line="268" w:lineRule="exact"/>
              <w:ind w:left="928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</w:tc>
      </w:tr>
      <w:tr w14:paraId="2DB3E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6" w:type="dxa"/>
          </w:tcPr>
          <w:p w14:paraId="5B706586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3123" w:type="dxa"/>
          </w:tcPr>
          <w:p w14:paraId="78F0E05E">
            <w:pPr>
              <w:pStyle w:val="8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881" w:type="dxa"/>
          </w:tcPr>
          <w:p w14:paraId="49520DC8">
            <w:pPr>
              <w:pStyle w:val="8"/>
              <w:spacing w:line="256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34ч</w:t>
            </w:r>
          </w:p>
        </w:tc>
        <w:tc>
          <w:tcPr>
            <w:tcW w:w="5218" w:type="dxa"/>
          </w:tcPr>
          <w:p w14:paraId="376FF5E8">
            <w:pPr>
              <w:pStyle w:val="8"/>
              <w:ind w:left="0"/>
              <w:rPr>
                <w:sz w:val="20"/>
              </w:rPr>
            </w:pPr>
          </w:p>
        </w:tc>
      </w:tr>
    </w:tbl>
    <w:p w14:paraId="176E031A">
      <w:pPr>
        <w:pStyle w:val="8"/>
        <w:spacing w:after="0"/>
        <w:rPr>
          <w:sz w:val="20"/>
        </w:rPr>
        <w:sectPr>
          <w:pgSz w:w="11930" w:h="16390"/>
          <w:pgMar w:top="1040" w:right="425" w:bottom="280" w:left="708" w:header="720" w:footer="720" w:gutter="0"/>
          <w:cols w:space="720" w:num="1"/>
        </w:sectPr>
      </w:pPr>
    </w:p>
    <w:p w14:paraId="20A60360">
      <w:pPr>
        <w:spacing w:before="69"/>
        <w:ind w:left="994" w:right="0" w:firstLine="0"/>
        <w:jc w:val="left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56E2C723">
      <w:pPr>
        <w:pStyle w:val="5"/>
        <w:spacing w:before="50"/>
        <w:rPr>
          <w:b/>
          <w:sz w:val="20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2979"/>
        <w:gridCol w:w="1138"/>
        <w:gridCol w:w="5247"/>
      </w:tblGrid>
      <w:tr w14:paraId="387F5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136" w:type="dxa"/>
          </w:tcPr>
          <w:p w14:paraId="354CD6C6">
            <w:pPr>
              <w:pStyle w:val="8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п\п</w:t>
            </w:r>
          </w:p>
        </w:tc>
        <w:tc>
          <w:tcPr>
            <w:tcW w:w="2979" w:type="dxa"/>
          </w:tcPr>
          <w:p w14:paraId="61DFD974">
            <w:pPr>
              <w:pStyle w:val="8"/>
              <w:spacing w:line="270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1138" w:type="dxa"/>
          </w:tcPr>
          <w:p w14:paraId="470CBC90">
            <w:pPr>
              <w:pStyle w:val="8"/>
              <w:ind w:left="268" w:right="194" w:hanging="7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5247" w:type="dxa"/>
          </w:tcPr>
          <w:p w14:paraId="4A92DAF1">
            <w:pPr>
              <w:pStyle w:val="8"/>
              <w:ind w:left="2056" w:hanging="1959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 xml:space="preserve">Электронные(цифровые)образовательные </w:t>
            </w:r>
            <w:r>
              <w:rPr>
                <w:b/>
                <w:spacing w:val="-2"/>
                <w:w w:val="105"/>
                <w:sz w:val="24"/>
              </w:rPr>
              <w:t>ресурсы</w:t>
            </w:r>
          </w:p>
        </w:tc>
      </w:tr>
      <w:tr w14:paraId="797B5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1136" w:type="dxa"/>
          </w:tcPr>
          <w:p w14:paraId="0DF23750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14:paraId="093490C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8" w:type="dxa"/>
          </w:tcPr>
          <w:p w14:paraId="72E05463">
            <w:pPr>
              <w:pStyle w:val="8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14:paraId="21F92AF9">
            <w:pPr>
              <w:pStyle w:val="8"/>
              <w:ind w:left="544" w:right="773" w:hanging="21"/>
              <w:jc w:val="center"/>
              <w:rPr>
                <w:rFonts w:ascii="Calibri"/>
                <w:sz w:val="23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"https://disk.yandex.ru/i/HQghg12WMehcrg" \h </w:instrText>
            </w:r>
            <w:r>
              <w:fldChar w:fldCharType="separate"/>
            </w:r>
            <w:r>
              <w:rPr>
                <w:color w:val="045FC1"/>
                <w:spacing w:val="-4"/>
                <w:sz w:val="23"/>
                <w:u w:val="single" w:color="045FC1"/>
              </w:rPr>
              <w:t>https://disk.yandex.ru/i/HQghg12WMehcrg</w:t>
            </w:r>
            <w:r>
              <w:rPr>
                <w:color w:val="045FC1"/>
                <w:spacing w:val="-4"/>
                <w:sz w:val="23"/>
                <w:u w:val="single" w:color="045FC1"/>
              </w:rPr>
              <w:fldChar w:fldCharType="end"/>
            </w:r>
            <w:r>
              <w:rPr>
                <w:color w:val="045FC1"/>
                <w:spacing w:val="-4"/>
                <w:sz w:val="23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"https://disk.yandex.ru/i/8khbkWjO4b3cKA"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4"/>
                <w:sz w:val="23"/>
                <w:u w:val="single" w:color="045FC1"/>
              </w:rPr>
              <w:t>https://disk.yandex.ru/i/8khbkWjO4b3cKA</w:t>
            </w:r>
            <w:r>
              <w:rPr>
                <w:rFonts w:ascii="Calibri"/>
                <w:color w:val="045FC1"/>
                <w:spacing w:val="-4"/>
                <w:sz w:val="23"/>
                <w:u w:val="single" w:color="045FC1"/>
              </w:rPr>
              <w:fldChar w:fldCharType="end"/>
            </w:r>
          </w:p>
          <w:p w14:paraId="4D7B04E8">
            <w:pPr>
              <w:pStyle w:val="8"/>
              <w:spacing w:line="251" w:lineRule="exact"/>
              <w:ind w:left="0" w:right="219"/>
              <w:jc w:val="center"/>
              <w:rPr>
                <w:rFonts w:ascii="Calibri"/>
                <w:sz w:val="23"/>
              </w:rPr>
            </w:pPr>
            <w:r>
              <w:fldChar w:fldCharType="begin"/>
            </w:r>
            <w:r>
              <w:instrText xml:space="preserve"> HYPERLINK "https://disk.yandex.ru/i/6vKmOEimHyMqpg"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2"/>
                <w:sz w:val="23"/>
                <w:u w:val="single" w:color="045FC1"/>
              </w:rPr>
              <w:t>https://disk.yandex.ru/i/6vKmOEimHyMqpg</w:t>
            </w:r>
            <w:r>
              <w:rPr>
                <w:rFonts w:ascii="Calibri"/>
                <w:color w:val="045FC1"/>
                <w:spacing w:val="-2"/>
                <w:sz w:val="23"/>
                <w:u w:val="single" w:color="045FC1"/>
              </w:rPr>
              <w:fldChar w:fldCharType="end"/>
            </w:r>
          </w:p>
        </w:tc>
      </w:tr>
      <w:tr w14:paraId="6B07E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136" w:type="dxa"/>
          </w:tcPr>
          <w:p w14:paraId="74B254F8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14:paraId="7DDB4127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138" w:type="dxa"/>
          </w:tcPr>
          <w:p w14:paraId="45F43F93">
            <w:pPr>
              <w:pStyle w:val="8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14:paraId="48FD24A9">
            <w:pPr>
              <w:pStyle w:val="8"/>
              <w:spacing w:before="1"/>
              <w:ind w:left="520" w:right="814" w:firstLine="39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"https://disk.yandex.ru/i/ePcdnBhjGIV2qw" \h </w:instrText>
            </w:r>
            <w:r>
              <w:fldChar w:fldCharType="separate"/>
            </w:r>
            <w:r>
              <w:rPr>
                <w:color w:val="0000FF"/>
                <w:spacing w:val="-6"/>
                <w:sz w:val="24"/>
                <w:u w:val="single" w:color="0000FF"/>
              </w:rPr>
              <w:t>https://disk.yandex.ru/i/ePcdnBhjGIV2qw</w:t>
            </w:r>
            <w:r>
              <w:rPr>
                <w:color w:val="0000FF"/>
                <w:spacing w:val="-6"/>
                <w:sz w:val="24"/>
                <w:u w:val="single" w:color="0000FF"/>
              </w:rPr>
              <w:fldChar w:fldCharType="end"/>
            </w:r>
          </w:p>
          <w:p w14:paraId="2CD51792">
            <w:pPr>
              <w:pStyle w:val="8"/>
              <w:spacing w:line="242" w:lineRule="exact"/>
              <w:ind w:left="0" w:right="208"/>
              <w:jc w:val="center"/>
              <w:rPr>
                <w:sz w:val="23"/>
              </w:rPr>
            </w:pPr>
            <w:r>
              <w:fldChar w:fldCharType="begin"/>
            </w:r>
            <w:r>
              <w:instrText xml:space="preserve"> HYPERLINK "https://disk.yandex.ru/i/hu1cqrRIiLCBYQ" \h </w:instrText>
            </w:r>
            <w:r>
              <w:fldChar w:fldCharType="separate"/>
            </w:r>
            <w:r>
              <w:rPr>
                <w:color w:val="045FC1"/>
                <w:spacing w:val="-2"/>
                <w:sz w:val="23"/>
                <w:u w:val="single" w:color="045FC1"/>
              </w:rPr>
              <w:t>https://disk.yandex.ru/i/hu1cqrRIiLCBYQ</w:t>
            </w:r>
            <w:r>
              <w:rPr>
                <w:color w:val="045FC1"/>
                <w:spacing w:val="-2"/>
                <w:sz w:val="23"/>
                <w:u w:val="single" w:color="045FC1"/>
              </w:rPr>
              <w:fldChar w:fldCharType="end"/>
            </w:r>
          </w:p>
        </w:tc>
      </w:tr>
      <w:tr w14:paraId="3F91F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1136" w:type="dxa"/>
          </w:tcPr>
          <w:p w14:paraId="1EAB0786">
            <w:pPr>
              <w:pStyle w:val="8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14:paraId="6BF11A35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138" w:type="dxa"/>
          </w:tcPr>
          <w:p w14:paraId="33D418C6">
            <w:pPr>
              <w:pStyle w:val="8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14:paraId="3780E22E">
            <w:pPr>
              <w:pStyle w:val="8"/>
              <w:spacing w:before="3" w:line="225" w:lineRule="auto"/>
              <w:ind w:left="388" w:right="471" w:firstLine="554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6"/>
                <w:sz w:val="24"/>
              </w:rPr>
              <w:t>https://orlyatarussia.ru/extracurricular-activities</w:t>
            </w:r>
          </w:p>
          <w:p w14:paraId="3CBE37D1">
            <w:pPr>
              <w:pStyle w:val="8"/>
              <w:spacing w:before="13" w:line="288" w:lineRule="exact"/>
              <w:ind w:left="1127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"https://nsportal.ru/nachalnaya-shkola/raznoe/2023/06/08/orlyata-rossii-trek-erudit"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t>https://nsportal.ru/nachalnaya-</w:t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fldChar w:fldCharType="end"/>
            </w:r>
          </w:p>
          <w:p w14:paraId="5AD321FD">
            <w:pPr>
              <w:pStyle w:val="8"/>
              <w:spacing w:line="278" w:lineRule="exact"/>
              <w:ind w:left="11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"https://nsportal.ru/nachalnaya-shkola/raznoe/2023/06/08/orlyata-rossii-trek-erudit"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66"/>
                <w:sz w:val="24"/>
                <w:u w:val="single" w:color="045FC1"/>
              </w:rPr>
              <w:t xml:space="preserve">  </w:t>
            </w:r>
            <w:r>
              <w:rPr>
                <w:rFonts w:ascii="Calibri"/>
                <w:color w:val="045FC1"/>
                <w:spacing w:val="-6"/>
                <w:sz w:val="24"/>
                <w:u w:val="single" w:color="045FC1"/>
              </w:rPr>
              <w:t>hkola/raznoe/2023/06/08/orlyata-rossii-trek-erudit</w:t>
            </w:r>
            <w:r>
              <w:rPr>
                <w:rFonts w:ascii="Calibri"/>
                <w:color w:val="045FC1"/>
                <w:spacing w:val="-6"/>
                <w:sz w:val="24"/>
                <w:u w:val="single" w:color="045FC1"/>
              </w:rPr>
              <w:fldChar w:fldCharType="end"/>
            </w:r>
          </w:p>
        </w:tc>
      </w:tr>
      <w:tr w14:paraId="25936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136" w:type="dxa"/>
          </w:tcPr>
          <w:p w14:paraId="1F3AFCEF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9" w:type="dxa"/>
          </w:tcPr>
          <w:p w14:paraId="5DA0DE59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138" w:type="dxa"/>
          </w:tcPr>
          <w:p w14:paraId="670F0A4A">
            <w:pPr>
              <w:pStyle w:val="8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14:paraId="4905BD66">
            <w:pPr>
              <w:pStyle w:val="8"/>
              <w:spacing w:line="268" w:lineRule="exact"/>
              <w:ind w:left="942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2892ED42">
            <w:pPr>
              <w:pStyle w:val="8"/>
              <w:spacing w:line="264" w:lineRule="exact"/>
              <w:ind w:left="1141" w:right="147" w:hanging="874"/>
              <w:rPr>
                <w:sz w:val="23"/>
              </w:rPr>
            </w:pPr>
            <w:r>
              <w:rPr>
                <w:color w:val="0000FF"/>
                <w:spacing w:val="-6"/>
                <w:sz w:val="23"/>
              </w:rPr>
              <w:t xml:space="preserve">https://schooluiop.obrvrn.ru/life/news/190021/68257 </w:t>
            </w:r>
            <w:r>
              <w:rPr>
                <w:color w:val="0000FF"/>
                <w:sz w:val="23"/>
              </w:rPr>
              <w:t>5/? ysclid=llokep8qay493518882</w:t>
            </w:r>
          </w:p>
        </w:tc>
      </w:tr>
      <w:tr w14:paraId="1D284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1136" w:type="dxa"/>
          </w:tcPr>
          <w:p w14:paraId="226A8E2F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14:paraId="3F0C56C7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138" w:type="dxa"/>
          </w:tcPr>
          <w:p w14:paraId="2167330B">
            <w:pPr>
              <w:pStyle w:val="8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14:paraId="50FECDB0">
            <w:pPr>
              <w:pStyle w:val="8"/>
              <w:ind w:left="318" w:right="488" w:hanging="8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"https://disk.yandex.ru/i/HtStTVg3Hu_A0Q"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https://disk.yandex.ru/i/HtStTVg3Hu_A0Q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1E860728">
            <w:pPr>
              <w:pStyle w:val="8"/>
              <w:spacing w:line="274" w:lineRule="exact"/>
              <w:ind w:left="318" w:right="488"/>
              <w:jc w:val="center"/>
              <w:rPr>
                <w:rFonts w:ascii="Calibri"/>
                <w:sz w:val="23"/>
              </w:rPr>
            </w:pPr>
            <w:r>
              <w:fldChar w:fldCharType="begin"/>
            </w:r>
            <w:r>
              <w:instrText xml:space="preserve"> HYPERLINK "https://podari-zhizn.ru/ru/give-help/pomoch-po-drugomu/korobka-hrabrosti"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6"/>
                <w:sz w:val="23"/>
                <w:u w:val="single" w:color="045FC1"/>
              </w:rPr>
              <w:t>https://podari-zhizn.ru/ru/give-help/pomoch-po-</w:t>
            </w:r>
            <w:r>
              <w:rPr>
                <w:rFonts w:ascii="Calibri"/>
                <w:color w:val="045FC1"/>
                <w:spacing w:val="-6"/>
                <w:sz w:val="23"/>
                <w:u w:val="single" w:color="045FC1"/>
              </w:rPr>
              <w:fldChar w:fldCharType="end"/>
            </w:r>
            <w:r>
              <w:rPr>
                <w:rFonts w:ascii="Calibri"/>
                <w:color w:val="045FC1"/>
                <w:spacing w:val="-6"/>
                <w:sz w:val="23"/>
              </w:rPr>
              <w:t xml:space="preserve"> </w:t>
            </w:r>
            <w:r>
              <w:fldChar w:fldCharType="begin"/>
            </w:r>
            <w:r>
              <w:instrText xml:space="preserve"> HYPERLINK "https://podari-zhizn.ru/ru/give-help/pomoch-po-drugomu/korobka-hrabrosti"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2"/>
                <w:sz w:val="23"/>
                <w:u w:val="single" w:color="045FC1"/>
              </w:rPr>
              <w:t>drugomu/korobka-hrabrosti</w:t>
            </w:r>
            <w:r>
              <w:rPr>
                <w:rFonts w:ascii="Calibri"/>
                <w:color w:val="045FC1"/>
                <w:spacing w:val="-2"/>
                <w:sz w:val="23"/>
                <w:u w:val="single" w:color="045FC1"/>
              </w:rPr>
              <w:fldChar w:fldCharType="end"/>
            </w:r>
          </w:p>
        </w:tc>
      </w:tr>
      <w:tr w14:paraId="74458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136" w:type="dxa"/>
          </w:tcPr>
          <w:p w14:paraId="49B7C07A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9" w:type="dxa"/>
          </w:tcPr>
          <w:p w14:paraId="300C6FD1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138" w:type="dxa"/>
          </w:tcPr>
          <w:p w14:paraId="56141EF0">
            <w:pPr>
              <w:pStyle w:val="8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14:paraId="12CB0B08">
            <w:pPr>
              <w:pStyle w:val="8"/>
              <w:ind w:left="618" w:right="801" w:firstLine="5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"https://disk.yandex.ru/i/-5WnFzicng7-3A" \h </w:instrText>
            </w:r>
            <w:r>
              <w:fldChar w:fldCharType="separate"/>
            </w:r>
            <w:r>
              <w:rPr>
                <w:color w:val="0000FF"/>
                <w:spacing w:val="-6"/>
                <w:sz w:val="24"/>
                <w:u w:val="single" w:color="0000FF"/>
              </w:rPr>
              <w:t>https://disk.yandex.ru/i/-</w:t>
            </w:r>
            <w:r>
              <w:rPr>
                <w:color w:val="0000FF"/>
                <w:spacing w:val="-6"/>
                <w:sz w:val="24"/>
                <w:u w:val="single" w:color="0000FF"/>
              </w:rPr>
              <w:fldChar w:fldCharType="end"/>
            </w:r>
            <w:r>
              <w:fldChar w:fldCharType="begin"/>
            </w:r>
            <w:r>
              <w:instrText xml:space="preserve"> HYPERLINK "https://disk.yandex.ru/i/-5WnFzicng7-3A" \h </w:instrText>
            </w:r>
            <w:r>
              <w:fldChar w:fldCharType="separate"/>
            </w:r>
            <w:r>
              <w:rPr>
                <w:color w:val="0000FF"/>
                <w:spacing w:val="-6"/>
                <w:sz w:val="24"/>
                <w:u w:val="single" w:color="0000FF"/>
              </w:rPr>
              <w:t>5WnFzicng7-3A</w:t>
            </w:r>
            <w:r>
              <w:rPr>
                <w:color w:val="0000FF"/>
                <w:spacing w:val="-6"/>
                <w:sz w:val="24"/>
                <w:u w:val="single" w:color="0000FF"/>
              </w:rPr>
              <w:fldChar w:fldCharType="end"/>
            </w:r>
          </w:p>
          <w:p w14:paraId="5F3FDFAE">
            <w:pPr>
              <w:pStyle w:val="8"/>
              <w:spacing w:line="262" w:lineRule="exact"/>
              <w:ind w:left="0" w:right="178"/>
              <w:jc w:val="center"/>
              <w:rPr>
                <w:rFonts w:ascii="Calibri"/>
                <w:sz w:val="23"/>
              </w:rPr>
            </w:pPr>
            <w:r>
              <w:fldChar w:fldCharType="begin"/>
            </w:r>
            <w:r>
              <w:instrText xml:space="preserve"> HYPERLINK "https://disk.yandex.ru/i/-5WnFzicng7-3A"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6"/>
                <w:sz w:val="23"/>
                <w:u w:val="single" w:color="045FC1"/>
              </w:rPr>
              <w:t>https://disk.yandex.ru/i/-5WnFzicng7-3A</w:t>
            </w:r>
            <w:r>
              <w:rPr>
                <w:rFonts w:ascii="Calibri"/>
                <w:color w:val="045FC1"/>
                <w:spacing w:val="-6"/>
                <w:sz w:val="23"/>
                <w:u w:val="single" w:color="045FC1"/>
              </w:rPr>
              <w:fldChar w:fldCharType="end"/>
            </w:r>
          </w:p>
        </w:tc>
      </w:tr>
      <w:tr w14:paraId="4BB80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36" w:type="dxa"/>
          </w:tcPr>
          <w:p w14:paraId="078CFC98">
            <w:pPr>
              <w:pStyle w:val="8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14:paraId="0A040A9B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138" w:type="dxa"/>
          </w:tcPr>
          <w:p w14:paraId="472DBD7E">
            <w:pPr>
              <w:pStyle w:val="8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14:paraId="644A4D80">
            <w:pPr>
              <w:pStyle w:val="8"/>
              <w:spacing w:line="276" w:lineRule="exact"/>
              <w:ind w:left="477" w:firstLine="465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"https://disk.yandex.ru/i/4eXrBQbjSxzKLQ" \h </w:instrText>
            </w:r>
            <w:r>
              <w:fldChar w:fldCharType="separate"/>
            </w:r>
            <w:r>
              <w:rPr>
                <w:color w:val="0000FF"/>
                <w:spacing w:val="-6"/>
                <w:sz w:val="24"/>
                <w:u w:val="single" w:color="0000FF"/>
              </w:rPr>
              <w:t>https://disk.yandex.ru/i/4eXrBQbjSxzKLQ</w:t>
            </w:r>
            <w:r>
              <w:rPr>
                <w:color w:val="0000FF"/>
                <w:spacing w:val="-6"/>
                <w:sz w:val="24"/>
                <w:u w:val="single" w:color="0000FF"/>
              </w:rPr>
              <w:fldChar w:fldCharType="end"/>
            </w:r>
          </w:p>
        </w:tc>
      </w:tr>
      <w:tr w14:paraId="700D2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136" w:type="dxa"/>
          </w:tcPr>
          <w:p w14:paraId="08FD9B41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14:paraId="0C8B0845">
            <w:pPr>
              <w:pStyle w:val="8"/>
              <w:tabs>
                <w:tab w:val="left" w:pos="1328"/>
                <w:tab w:val="left" w:pos="1780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Хранитель</w:t>
            </w:r>
          </w:p>
          <w:p w14:paraId="0C850B0A">
            <w:pPr>
              <w:pStyle w:val="8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138" w:type="dxa"/>
          </w:tcPr>
          <w:p w14:paraId="511F18C6">
            <w:pPr>
              <w:pStyle w:val="8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14:paraId="22CF55A9">
            <w:pPr>
              <w:pStyle w:val="8"/>
              <w:spacing w:line="266" w:lineRule="exact"/>
              <w:ind w:left="942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550A230C">
            <w:pPr>
              <w:pStyle w:val="8"/>
              <w:spacing w:line="263" w:lineRule="exact"/>
              <w:ind w:left="1405"/>
              <w:rPr>
                <w:sz w:val="23"/>
              </w:rPr>
            </w:pPr>
            <w:r>
              <w:fldChar w:fldCharType="begin"/>
            </w:r>
            <w:r>
              <w:instrText xml:space="preserve"> HYPERLINK "http://www.multirussia.ru/"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3"/>
              </w:rPr>
              <w:t>http://www.multirussia.ru/</w:t>
            </w:r>
            <w:r>
              <w:rPr>
                <w:color w:val="0000FF"/>
                <w:spacing w:val="-2"/>
                <w:sz w:val="23"/>
              </w:rPr>
              <w:fldChar w:fldCharType="end"/>
            </w:r>
          </w:p>
        </w:tc>
      </w:tr>
      <w:tr w14:paraId="068DD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136" w:type="dxa"/>
          </w:tcPr>
          <w:p w14:paraId="21E2CC71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14:paraId="5757082E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138" w:type="dxa"/>
          </w:tcPr>
          <w:p w14:paraId="7A932488">
            <w:pPr>
              <w:pStyle w:val="8"/>
              <w:spacing w:line="270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7" w:type="dxa"/>
          </w:tcPr>
          <w:p w14:paraId="27CD743B">
            <w:pPr>
              <w:pStyle w:val="8"/>
              <w:spacing w:line="270" w:lineRule="exact"/>
              <w:ind w:left="942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</w:tc>
      </w:tr>
      <w:tr w14:paraId="12B00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36" w:type="dxa"/>
          </w:tcPr>
          <w:p w14:paraId="1BBA6562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14:paraId="0C137B81">
            <w:pPr>
              <w:pStyle w:val="8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8" w:type="dxa"/>
          </w:tcPr>
          <w:p w14:paraId="3EDC5F1A">
            <w:pPr>
              <w:pStyle w:val="8"/>
              <w:spacing w:line="258" w:lineRule="exact"/>
              <w:ind w:left="40" w:righ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5247" w:type="dxa"/>
          </w:tcPr>
          <w:p w14:paraId="33D6D351">
            <w:pPr>
              <w:pStyle w:val="8"/>
              <w:ind w:left="0"/>
              <w:rPr>
                <w:sz w:val="20"/>
              </w:rPr>
            </w:pPr>
          </w:p>
        </w:tc>
      </w:tr>
    </w:tbl>
    <w:p w14:paraId="4FA4714A">
      <w:pPr>
        <w:pStyle w:val="8"/>
        <w:spacing w:after="0"/>
        <w:rPr>
          <w:sz w:val="20"/>
        </w:rPr>
        <w:sectPr>
          <w:pgSz w:w="11930" w:h="16390"/>
          <w:pgMar w:top="1040" w:right="425" w:bottom="280" w:left="708" w:header="720" w:footer="720" w:gutter="0"/>
          <w:cols w:space="720" w:num="1"/>
        </w:sectPr>
      </w:pPr>
    </w:p>
    <w:p w14:paraId="4B1F1305">
      <w:pPr>
        <w:spacing w:before="69"/>
        <w:ind w:left="994" w:right="0" w:firstLine="0"/>
        <w:jc w:val="left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1ACDAD22">
      <w:pPr>
        <w:pStyle w:val="5"/>
        <w:spacing w:before="50"/>
        <w:rPr>
          <w:b/>
          <w:sz w:val="20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2979"/>
        <w:gridCol w:w="1560"/>
        <w:gridCol w:w="4539"/>
      </w:tblGrid>
      <w:tr w14:paraId="502A6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136" w:type="dxa"/>
          </w:tcPr>
          <w:p w14:paraId="59D55A60">
            <w:pPr>
              <w:pStyle w:val="8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п\п</w:t>
            </w:r>
          </w:p>
        </w:tc>
        <w:tc>
          <w:tcPr>
            <w:tcW w:w="2979" w:type="dxa"/>
          </w:tcPr>
          <w:p w14:paraId="48758819">
            <w:pPr>
              <w:pStyle w:val="8"/>
              <w:spacing w:line="270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1560" w:type="dxa"/>
          </w:tcPr>
          <w:p w14:paraId="60248218">
            <w:pPr>
              <w:pStyle w:val="8"/>
              <w:ind w:left="479" w:right="400" w:hanging="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539" w:type="dxa"/>
          </w:tcPr>
          <w:p w14:paraId="0DB82B9E">
            <w:pPr>
              <w:pStyle w:val="8"/>
              <w:ind w:left="1483" w:right="222" w:hanging="1347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 xml:space="preserve">Электронные(цифровые)образовател </w:t>
            </w:r>
            <w:r>
              <w:rPr>
                <w:b/>
                <w:w w:val="105"/>
                <w:sz w:val="24"/>
              </w:rPr>
              <w:t>ьные ресурсы</w:t>
            </w:r>
          </w:p>
        </w:tc>
      </w:tr>
      <w:tr w14:paraId="5BFD5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</w:trPr>
        <w:tc>
          <w:tcPr>
            <w:tcW w:w="1136" w:type="dxa"/>
          </w:tcPr>
          <w:p w14:paraId="3451A39A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14:paraId="72698ABD">
            <w:pPr>
              <w:pStyle w:val="8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560" w:type="dxa"/>
          </w:tcPr>
          <w:p w14:paraId="59B9C053">
            <w:pPr>
              <w:pStyle w:val="8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14:paraId="1CCDFF9F">
            <w:pPr>
              <w:pStyle w:val="8"/>
              <w:ind w:left="208" w:right="222" w:firstLine="499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"https://disk.yandex.ru/i/HQghg12WMehcrg" \h </w:instrText>
            </w:r>
            <w:r>
              <w:fldChar w:fldCharType="separate"/>
            </w:r>
            <w:r>
              <w:rPr>
                <w:color w:val="045FC1"/>
                <w:spacing w:val="-4"/>
                <w:sz w:val="24"/>
                <w:u w:val="single" w:color="045FC1"/>
              </w:rPr>
              <w:t>https://disk.yandex.ru/i/HQghg12WMehcrg</w:t>
            </w:r>
            <w:r>
              <w:rPr>
                <w:color w:val="045FC1"/>
                <w:spacing w:val="-4"/>
                <w:sz w:val="24"/>
                <w:u w:val="single" w:color="045FC1"/>
              </w:rPr>
              <w:fldChar w:fldCharType="end"/>
            </w:r>
            <w:r>
              <w:rPr>
                <w:color w:val="045FC1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"https://disk.yandex.ru/i/8khbkWjO4b3cKA"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4"/>
                <w:sz w:val="24"/>
                <w:u w:val="single" w:color="045FC1"/>
              </w:rPr>
              <w:t>https://disk.yandex.ru/i/8khbkWjO4b3cKA</w:t>
            </w:r>
            <w:r>
              <w:rPr>
                <w:rFonts w:ascii="Calibri"/>
                <w:color w:val="045FC1"/>
                <w:spacing w:val="-4"/>
                <w:sz w:val="24"/>
                <w:u w:val="single" w:color="045FC1"/>
              </w:rPr>
              <w:fldChar w:fldCharType="end"/>
            </w:r>
          </w:p>
          <w:p w14:paraId="3CFDE444">
            <w:pPr>
              <w:pStyle w:val="8"/>
              <w:spacing w:line="278" w:lineRule="exact"/>
              <w:ind w:left="2261" w:right="222" w:hanging="1760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"https://disk.yandex.ru/i/6vKmOEimHyMqpg"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6"/>
                <w:sz w:val="24"/>
                <w:u w:val="single" w:color="045FC1"/>
              </w:rPr>
              <w:t>https://disk.yandex.ru/i/6vKmOEimHyM</w:t>
            </w:r>
            <w:r>
              <w:rPr>
                <w:rFonts w:ascii="Calibri"/>
                <w:color w:val="045FC1"/>
                <w:spacing w:val="-6"/>
                <w:sz w:val="24"/>
                <w:u w:val="single" w:color="045FC1"/>
              </w:rPr>
              <w:fldChar w:fldCharType="end"/>
            </w:r>
            <w:r>
              <w:rPr>
                <w:rFonts w:ascii="Calibri"/>
                <w:color w:val="045FC1"/>
                <w:spacing w:val="-6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"https://disk.yandex.ru/i/6vKmOEimHyMqpg"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4"/>
                <w:sz w:val="24"/>
                <w:u w:val="single" w:color="045FC1"/>
              </w:rPr>
              <w:t>qpg</w:t>
            </w:r>
            <w:r>
              <w:rPr>
                <w:rFonts w:ascii="Calibri"/>
                <w:color w:val="045FC1"/>
                <w:spacing w:val="-4"/>
                <w:sz w:val="24"/>
                <w:u w:val="single" w:color="045FC1"/>
              </w:rPr>
              <w:fldChar w:fldCharType="end"/>
            </w:r>
          </w:p>
        </w:tc>
      </w:tr>
      <w:tr w14:paraId="2F85D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36" w:type="dxa"/>
          </w:tcPr>
          <w:p w14:paraId="7DEE8FA7">
            <w:pPr>
              <w:pStyle w:val="8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14:paraId="013F6DDF">
            <w:pPr>
              <w:pStyle w:val="8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560" w:type="dxa"/>
          </w:tcPr>
          <w:p w14:paraId="08604921">
            <w:pPr>
              <w:pStyle w:val="8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14:paraId="30907254">
            <w:pPr>
              <w:pStyle w:val="8"/>
              <w:spacing w:line="273" w:lineRule="exact"/>
              <w:ind w:left="80" w:right="91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68734452">
            <w:pPr>
              <w:pStyle w:val="8"/>
              <w:spacing w:line="259" w:lineRule="exact"/>
              <w:ind w:left="0" w:right="91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"https://disk.yandex.ru/i/0MnRn3ZmSw-Nrg" \h </w:instrText>
            </w:r>
            <w:r>
              <w:fldChar w:fldCharType="separate"/>
            </w:r>
            <w:r>
              <w:rPr>
                <w:color w:val="0000FF"/>
                <w:spacing w:val="-6"/>
                <w:sz w:val="24"/>
                <w:u w:val="single" w:color="0000FF"/>
              </w:rPr>
              <w:t>https://disk.yandex.ru/i/0MnRn3ZmSw-</w:t>
            </w:r>
            <w:r>
              <w:rPr>
                <w:color w:val="0000FF"/>
                <w:spacing w:val="-5"/>
                <w:sz w:val="24"/>
                <w:u w:val="single" w:color="0000FF"/>
              </w:rPr>
              <w:t>Nrg</w:t>
            </w:r>
            <w:r>
              <w:rPr>
                <w:color w:val="0000FF"/>
                <w:spacing w:val="-5"/>
                <w:sz w:val="24"/>
                <w:u w:val="single" w:color="0000FF"/>
              </w:rPr>
              <w:fldChar w:fldCharType="end"/>
            </w:r>
          </w:p>
        </w:tc>
      </w:tr>
      <w:tr w14:paraId="24C4B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36" w:type="dxa"/>
          </w:tcPr>
          <w:p w14:paraId="4764E606">
            <w:pPr>
              <w:pStyle w:val="8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14:paraId="6568C210">
            <w:pPr>
              <w:pStyle w:val="8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560" w:type="dxa"/>
          </w:tcPr>
          <w:p w14:paraId="771E1941">
            <w:pPr>
              <w:pStyle w:val="8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14:paraId="534BB182">
            <w:pPr>
              <w:pStyle w:val="8"/>
              <w:spacing w:line="276" w:lineRule="exact"/>
              <w:ind w:left="273" w:right="222" w:firstLine="434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"https://disk.yandex.ru/i/ld3fzaKCzO7K2Q"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https://disk.yandex.ru/i/ld3fzaKCzO7K2Q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"https://disk.yandex.ru/i/QGodL8ju4KKiig"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https://disk.yandex.ru/i/QGodL8ju4KKiig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6BCA8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6" w:type="dxa"/>
          </w:tcPr>
          <w:p w14:paraId="656E4526">
            <w:pPr>
              <w:pStyle w:val="8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9" w:type="dxa"/>
          </w:tcPr>
          <w:p w14:paraId="2E6128DC">
            <w:pPr>
              <w:pStyle w:val="8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560" w:type="dxa"/>
          </w:tcPr>
          <w:p w14:paraId="36BD4866">
            <w:pPr>
              <w:pStyle w:val="8"/>
              <w:spacing w:line="256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14:paraId="07EA84C1">
            <w:pPr>
              <w:pStyle w:val="8"/>
              <w:spacing w:line="256" w:lineRule="exact"/>
              <w:ind w:left="139" w:right="91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</w:tc>
      </w:tr>
      <w:tr w14:paraId="3B53A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36" w:type="dxa"/>
          </w:tcPr>
          <w:p w14:paraId="5A721925">
            <w:pPr>
              <w:pStyle w:val="8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14:paraId="58D58CF7">
            <w:pPr>
              <w:pStyle w:val="8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560" w:type="dxa"/>
          </w:tcPr>
          <w:p w14:paraId="5F95D057">
            <w:pPr>
              <w:pStyle w:val="8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14:paraId="67431F90">
            <w:pPr>
              <w:pStyle w:val="8"/>
              <w:ind w:left="287" w:right="222" w:firstLine="456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"https://disk.yandex.ru/i/q3yCn-0lIYsMXw"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https://disk.yandex.ru/i/q3yCn-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0lIYsMXw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12AF4865">
            <w:pPr>
              <w:pStyle w:val="8"/>
              <w:spacing w:line="266" w:lineRule="exact"/>
              <w:ind w:left="239"/>
              <w:rPr>
                <w:sz w:val="24"/>
              </w:rPr>
            </w:pPr>
            <w:r>
              <w:fldChar w:fldCharType="begin"/>
            </w:r>
            <w:r>
              <w:instrText xml:space="preserve"> HYPERLINK "https://disk.yandex.ru/i/BzgvMqmh7TplMw"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https://disk.yandex.ru/i/BzgvMqmh7TplMw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AB28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36" w:type="dxa"/>
          </w:tcPr>
          <w:p w14:paraId="4689514E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9" w:type="dxa"/>
          </w:tcPr>
          <w:p w14:paraId="37446332">
            <w:pPr>
              <w:pStyle w:val="8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560" w:type="dxa"/>
          </w:tcPr>
          <w:p w14:paraId="66DFCAA9">
            <w:pPr>
              <w:pStyle w:val="8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14:paraId="46CF65D3">
            <w:pPr>
              <w:pStyle w:val="8"/>
              <w:spacing w:line="270" w:lineRule="exact"/>
              <w:ind w:left="227" w:firstLine="516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28EEE9E6">
            <w:pPr>
              <w:pStyle w:val="8"/>
              <w:spacing w:before="1" w:line="268" w:lineRule="exact"/>
              <w:ind w:left="227"/>
              <w:rPr>
                <w:sz w:val="24"/>
              </w:rPr>
            </w:pPr>
            <w:r>
              <w:fldChar w:fldCharType="begin"/>
            </w:r>
            <w:r>
              <w:instrText xml:space="preserve"> HYPERLINK "https://disk.yandex.ru/i/5HKPpR3Cw408ng"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https://disk.yandex.ru/i/5HKPpR3Cw408ng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"https://disk.yandex.ru/i/zWIkGfsKAGoEiw"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https://disk.yandex.ru/i/zWIkGfsKAGoEiw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76FEF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136" w:type="dxa"/>
          </w:tcPr>
          <w:p w14:paraId="1AAC4C75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14:paraId="646D2A04">
            <w:pPr>
              <w:pStyle w:val="8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560" w:type="dxa"/>
          </w:tcPr>
          <w:p w14:paraId="3468CD57">
            <w:pPr>
              <w:pStyle w:val="8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14:paraId="0C2375A7">
            <w:pPr>
              <w:pStyle w:val="8"/>
              <w:spacing w:line="264" w:lineRule="exact"/>
              <w:ind w:left="139" w:right="91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147605D6">
            <w:pPr>
              <w:pStyle w:val="8"/>
              <w:spacing w:line="282" w:lineRule="exact"/>
              <w:ind w:left="145" w:right="91"/>
              <w:jc w:val="center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"https://disk.yandex.ru/i/fmJIPguRXFAqcA"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t>https://disk.yandex.ru/i/fmJIPguRXFAqcA</w:t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fldChar w:fldCharType="end"/>
            </w:r>
          </w:p>
        </w:tc>
      </w:tr>
      <w:tr w14:paraId="4A146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36" w:type="dxa"/>
          </w:tcPr>
          <w:p w14:paraId="2D1B5EAF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14:paraId="7AA4B926">
            <w:pPr>
              <w:pStyle w:val="8"/>
              <w:tabs>
                <w:tab w:val="left" w:pos="1328"/>
                <w:tab w:val="left" w:pos="1780"/>
              </w:tabs>
              <w:ind w:left="116" w:right="123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1560" w:type="dxa"/>
          </w:tcPr>
          <w:p w14:paraId="53EC9F7B">
            <w:pPr>
              <w:pStyle w:val="8"/>
              <w:spacing w:line="270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14:paraId="293D7D07">
            <w:pPr>
              <w:pStyle w:val="8"/>
              <w:spacing w:line="268" w:lineRule="exact"/>
              <w:ind w:left="139" w:right="91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5C03C4D4">
            <w:pPr>
              <w:pStyle w:val="8"/>
              <w:spacing w:line="269" w:lineRule="exact"/>
              <w:ind w:left="152" w:right="91"/>
              <w:jc w:val="center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"http://www.multirussia.ru/index.php?id=34"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http://www.multirussia.ru/index.php?id=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fldChar w:fldCharType="end"/>
            </w:r>
          </w:p>
          <w:p w14:paraId="4FBC651E">
            <w:pPr>
              <w:pStyle w:val="8"/>
              <w:spacing w:line="271" w:lineRule="exact"/>
              <w:ind w:left="434" w:right="91"/>
              <w:jc w:val="center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"http://www.multirussia.ru/index.php?id=34" \h </w:instrText>
            </w:r>
            <w:r>
              <w:fldChar w:fldCharType="separate"/>
            </w:r>
            <w:r>
              <w:rPr>
                <w:b/>
                <w:color w:val="0000FF"/>
                <w:spacing w:val="-5"/>
                <w:sz w:val="24"/>
                <w:u w:val="thick" w:color="0000FF"/>
              </w:rPr>
              <w:t>34</w:t>
            </w:r>
            <w:r>
              <w:rPr>
                <w:b/>
                <w:color w:val="0000FF"/>
                <w:spacing w:val="-5"/>
                <w:sz w:val="24"/>
                <w:u w:val="thick" w:color="0000FF"/>
              </w:rPr>
              <w:fldChar w:fldCharType="end"/>
            </w:r>
          </w:p>
        </w:tc>
      </w:tr>
      <w:tr w14:paraId="5126A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136" w:type="dxa"/>
          </w:tcPr>
          <w:p w14:paraId="4DBD7DDF">
            <w:pPr>
              <w:pStyle w:val="8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14:paraId="76CC1424">
            <w:pPr>
              <w:pStyle w:val="8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560" w:type="dxa"/>
          </w:tcPr>
          <w:p w14:paraId="2DFF76AC">
            <w:pPr>
              <w:pStyle w:val="8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9" w:type="dxa"/>
          </w:tcPr>
          <w:p w14:paraId="4308727C">
            <w:pPr>
              <w:pStyle w:val="8"/>
              <w:spacing w:line="268" w:lineRule="exact"/>
              <w:ind w:left="139" w:right="91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</w:tc>
      </w:tr>
      <w:tr w14:paraId="3F54F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6" w:type="dxa"/>
          </w:tcPr>
          <w:p w14:paraId="60A6352F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14:paraId="1D79DC4B">
            <w:pPr>
              <w:pStyle w:val="8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60" w:type="dxa"/>
          </w:tcPr>
          <w:p w14:paraId="126E66F6">
            <w:pPr>
              <w:pStyle w:val="8"/>
              <w:spacing w:line="256" w:lineRule="exact"/>
              <w:ind w:left="41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4539" w:type="dxa"/>
          </w:tcPr>
          <w:p w14:paraId="15C3DCA0">
            <w:pPr>
              <w:pStyle w:val="8"/>
              <w:ind w:left="0"/>
              <w:rPr>
                <w:sz w:val="20"/>
              </w:rPr>
            </w:pPr>
          </w:p>
        </w:tc>
      </w:tr>
    </w:tbl>
    <w:p w14:paraId="20910574">
      <w:pPr>
        <w:pStyle w:val="8"/>
        <w:spacing w:after="0"/>
        <w:rPr>
          <w:sz w:val="20"/>
        </w:rPr>
        <w:sectPr>
          <w:pgSz w:w="11930" w:h="16390"/>
          <w:pgMar w:top="1040" w:right="425" w:bottom="280" w:left="708" w:header="720" w:footer="720" w:gutter="0"/>
          <w:cols w:space="720" w:num="1"/>
        </w:sectPr>
      </w:pPr>
    </w:p>
    <w:p w14:paraId="4963E583">
      <w:pPr>
        <w:spacing w:before="69"/>
        <w:ind w:left="994" w:right="0" w:firstLine="0"/>
        <w:jc w:val="left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14:paraId="011B6768">
      <w:pPr>
        <w:pStyle w:val="5"/>
        <w:spacing w:before="50"/>
        <w:rPr>
          <w:b/>
          <w:sz w:val="20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3123"/>
        <w:gridCol w:w="1416"/>
        <w:gridCol w:w="1020"/>
        <w:gridCol w:w="3805"/>
      </w:tblGrid>
      <w:tr w14:paraId="5F310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136" w:type="dxa"/>
          </w:tcPr>
          <w:p w14:paraId="142D7282">
            <w:pPr>
              <w:pStyle w:val="8"/>
              <w:ind w:left="417" w:right="375" w:firstLin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8"/>
                <w:sz w:val="24"/>
              </w:rPr>
              <w:t>п\п</w:t>
            </w:r>
          </w:p>
        </w:tc>
        <w:tc>
          <w:tcPr>
            <w:tcW w:w="3123" w:type="dxa"/>
          </w:tcPr>
          <w:p w14:paraId="1ECBC3BD">
            <w:pPr>
              <w:pStyle w:val="8"/>
              <w:spacing w:line="270" w:lineRule="exact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раздела</w:t>
            </w:r>
          </w:p>
        </w:tc>
        <w:tc>
          <w:tcPr>
            <w:tcW w:w="1416" w:type="dxa"/>
          </w:tcPr>
          <w:p w14:paraId="69048A5F">
            <w:pPr>
              <w:pStyle w:val="8"/>
              <w:ind w:left="405" w:right="330" w:hanging="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825" w:type="dxa"/>
            <w:gridSpan w:val="2"/>
          </w:tcPr>
          <w:p w14:paraId="357205DF">
            <w:pPr>
              <w:pStyle w:val="8"/>
              <w:ind w:left="1764" w:right="240" w:hanging="1623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 xml:space="preserve">Электронные(цифровые)образовательн </w:t>
            </w:r>
            <w:r>
              <w:rPr>
                <w:b/>
                <w:w w:val="105"/>
                <w:sz w:val="24"/>
              </w:rPr>
              <w:t>ые ресурсы</w:t>
            </w:r>
          </w:p>
        </w:tc>
      </w:tr>
      <w:tr w14:paraId="3BE15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136" w:type="dxa"/>
          </w:tcPr>
          <w:p w14:paraId="132620BD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3" w:type="dxa"/>
          </w:tcPr>
          <w:p w14:paraId="254FFBE5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16" w:type="dxa"/>
          </w:tcPr>
          <w:p w14:paraId="072FCD79">
            <w:pPr>
              <w:pStyle w:val="8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14:paraId="39E3009B">
            <w:pPr>
              <w:pStyle w:val="8"/>
              <w:ind w:left="407" w:right="316" w:hanging="73"/>
              <w:jc w:val="center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"https://disk.yandex.ru/i/HQghg12WMehcrg" \h </w:instrText>
            </w:r>
            <w:r>
              <w:fldChar w:fldCharType="separate"/>
            </w:r>
            <w:r>
              <w:rPr>
                <w:color w:val="045FC1"/>
                <w:spacing w:val="-4"/>
                <w:sz w:val="24"/>
                <w:u w:val="single" w:color="045FC1"/>
              </w:rPr>
              <w:t>https://disk.yandex.ru/i/HQghg12WMehcrg</w:t>
            </w:r>
            <w:r>
              <w:rPr>
                <w:color w:val="045FC1"/>
                <w:spacing w:val="-4"/>
                <w:sz w:val="24"/>
                <w:u w:val="single" w:color="045FC1"/>
              </w:rPr>
              <w:fldChar w:fldCharType="end"/>
            </w:r>
            <w:r>
              <w:rPr>
                <w:color w:val="045FC1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"https://disk.yandex.ru/i/8khbkWjO4b3cKA"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4"/>
                <w:sz w:val="24"/>
                <w:u w:val="single" w:color="045FC1"/>
              </w:rPr>
              <w:t>https://disk.yandex.ru/i/8khbkWjO4b3cKA</w:t>
            </w:r>
            <w:r>
              <w:rPr>
                <w:rFonts w:ascii="Calibri"/>
                <w:color w:val="045FC1"/>
                <w:spacing w:val="-4"/>
                <w:sz w:val="24"/>
                <w:u w:val="single" w:color="045FC1"/>
              </w:rPr>
              <w:fldChar w:fldCharType="end"/>
            </w:r>
          </w:p>
          <w:p w14:paraId="7F2FEFE2">
            <w:pPr>
              <w:pStyle w:val="8"/>
              <w:spacing w:line="266" w:lineRule="exact"/>
              <w:ind w:left="22"/>
              <w:jc w:val="center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"https://disk.yandex.ru/i/6vKmOEimHyMqpg"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t>https://disk.yandex.ru/i/6vKmOEimHyMqpg</w:t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fldChar w:fldCharType="end"/>
            </w:r>
          </w:p>
        </w:tc>
      </w:tr>
      <w:tr w14:paraId="34507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36" w:type="dxa"/>
          </w:tcPr>
          <w:p w14:paraId="2770BEF2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3" w:type="dxa"/>
          </w:tcPr>
          <w:p w14:paraId="239058BD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416" w:type="dxa"/>
          </w:tcPr>
          <w:p w14:paraId="4ACC9F36">
            <w:pPr>
              <w:pStyle w:val="8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14:paraId="3E5A236C">
            <w:pPr>
              <w:pStyle w:val="8"/>
              <w:spacing w:line="276" w:lineRule="exact"/>
              <w:ind w:left="302" w:right="434" w:firstLine="530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"https://disk.yandex.ru/i/0MnRn3ZmSw-Nrg" \h </w:instrText>
            </w:r>
            <w:r>
              <w:fldChar w:fldCharType="separate"/>
            </w:r>
            <w:r>
              <w:rPr>
                <w:color w:val="0000FF"/>
                <w:spacing w:val="-6"/>
                <w:sz w:val="24"/>
                <w:u w:val="single" w:color="0000FF"/>
              </w:rPr>
              <w:t>https://disk.yandex.ru/i/0MnRn3ZmSw-Nrg</w:t>
            </w:r>
            <w:r>
              <w:rPr>
                <w:color w:val="0000FF"/>
                <w:spacing w:val="-6"/>
                <w:sz w:val="24"/>
                <w:u w:val="single" w:color="0000FF"/>
              </w:rPr>
              <w:fldChar w:fldCharType="end"/>
            </w:r>
          </w:p>
        </w:tc>
      </w:tr>
      <w:tr w14:paraId="61510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36" w:type="dxa"/>
          </w:tcPr>
          <w:p w14:paraId="6057B37B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3" w:type="dxa"/>
          </w:tcPr>
          <w:p w14:paraId="006B19B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416" w:type="dxa"/>
          </w:tcPr>
          <w:p w14:paraId="30CF6F52">
            <w:pPr>
              <w:pStyle w:val="8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14:paraId="54D24A45">
            <w:pPr>
              <w:pStyle w:val="8"/>
              <w:spacing w:line="270" w:lineRule="exact"/>
              <w:ind w:left="395" w:firstLine="436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00E5461A">
            <w:pPr>
              <w:pStyle w:val="8"/>
              <w:spacing w:line="270" w:lineRule="atLeast"/>
              <w:ind w:left="395" w:right="434"/>
              <w:rPr>
                <w:sz w:val="24"/>
              </w:rPr>
            </w:pPr>
            <w:r>
              <w:fldChar w:fldCharType="begin"/>
            </w:r>
            <w:r>
              <w:instrText xml:space="preserve"> HYPERLINK "https://disk.yandex.ru/i/ld3fzaKCzO7K2Q"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https://disk.yandex.ru/i/ld3fzaKCzO7K2Q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"https://disk.yandex.ru/i/QGodL8ju4KKiig"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https://disk.yandex.ru/i/QGodL8ju4KKiig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470F5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6" w:type="dxa"/>
          </w:tcPr>
          <w:p w14:paraId="065CAE6B">
            <w:pPr>
              <w:pStyle w:val="8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3" w:type="dxa"/>
          </w:tcPr>
          <w:p w14:paraId="35002DC8">
            <w:pPr>
              <w:pStyle w:val="8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416" w:type="dxa"/>
          </w:tcPr>
          <w:p w14:paraId="6369B9ED">
            <w:pPr>
              <w:pStyle w:val="8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14:paraId="1B531F3C">
            <w:pPr>
              <w:pStyle w:val="8"/>
              <w:spacing w:line="256" w:lineRule="exact"/>
              <w:ind w:left="832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</w:tc>
      </w:tr>
      <w:tr w14:paraId="5D0AB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36" w:type="dxa"/>
          </w:tcPr>
          <w:p w14:paraId="25F9B33E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3" w:type="dxa"/>
          </w:tcPr>
          <w:p w14:paraId="18773367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416" w:type="dxa"/>
          </w:tcPr>
          <w:p w14:paraId="0BF9FD9E">
            <w:pPr>
              <w:pStyle w:val="8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14:paraId="6A2F962C">
            <w:pPr>
              <w:pStyle w:val="8"/>
              <w:spacing w:line="273" w:lineRule="exact"/>
              <w:ind w:left="412" w:firstLine="456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2ADD47FD">
            <w:pPr>
              <w:pStyle w:val="8"/>
              <w:spacing w:line="270" w:lineRule="atLeast"/>
              <w:ind w:left="403" w:right="367" w:firstLine="9"/>
              <w:rPr>
                <w:sz w:val="24"/>
              </w:rPr>
            </w:pPr>
            <w:r>
              <w:fldChar w:fldCharType="begin"/>
            </w:r>
            <w:r>
              <w:instrText xml:space="preserve"> HYPERLINK "https://disk.yandex.ru/i/q3yCn-0lIYsMXw"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https://disk.yandex.ru/i/q3yCn-0lIYsMXw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"https://disk.yandex.ru/i/BzgvMqmh7TplMw" \h </w:instrText>
            </w:r>
            <w:r>
              <w:fldChar w:fldCharType="separate"/>
            </w:r>
            <w:r>
              <w:rPr>
                <w:color w:val="0000FF"/>
                <w:spacing w:val="-8"/>
                <w:sz w:val="24"/>
                <w:u w:val="single" w:color="0000FF"/>
              </w:rPr>
              <w:t>https://disk.yandex.ru/i/BzgvMqmh7TplMw</w:t>
            </w:r>
            <w:r>
              <w:rPr>
                <w:color w:val="0000FF"/>
                <w:spacing w:val="-8"/>
                <w:sz w:val="24"/>
                <w:u w:val="single" w:color="0000FF"/>
              </w:rPr>
              <w:fldChar w:fldCharType="end"/>
            </w:r>
          </w:p>
        </w:tc>
      </w:tr>
      <w:tr w14:paraId="2F6C8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136" w:type="dxa"/>
          </w:tcPr>
          <w:p w14:paraId="3E321EB5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3" w:type="dxa"/>
          </w:tcPr>
          <w:p w14:paraId="1AB971E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416" w:type="dxa"/>
          </w:tcPr>
          <w:p w14:paraId="3C935BBE">
            <w:pPr>
              <w:pStyle w:val="8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14:paraId="3A840CA3">
            <w:pPr>
              <w:pStyle w:val="8"/>
              <w:spacing w:line="275" w:lineRule="exact"/>
              <w:ind w:left="321" w:firstLine="508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4316CA93">
            <w:pPr>
              <w:pStyle w:val="8"/>
              <w:spacing w:before="3" w:line="266" w:lineRule="exact"/>
              <w:ind w:left="321"/>
              <w:rPr>
                <w:sz w:val="24"/>
              </w:rPr>
            </w:pPr>
            <w:r>
              <w:fldChar w:fldCharType="begin"/>
            </w:r>
            <w:r>
              <w:instrText xml:space="preserve"> HYPERLINK "https://disk.yandex.ru/i/5HKPpR3Cw408ng"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https://disk.yandex.ru/i/5HKPpR3Cw408ng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"https://disk.yandex.ru/i/zWIkGfsKAGoEiw"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https://disk.yandex.ru/i/zWIkGfsKAGoEiw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7FD88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36" w:type="dxa"/>
          </w:tcPr>
          <w:p w14:paraId="071372AB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3" w:type="dxa"/>
          </w:tcPr>
          <w:p w14:paraId="1D6A603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416" w:type="dxa"/>
          </w:tcPr>
          <w:p w14:paraId="04C4B72C">
            <w:pPr>
              <w:pStyle w:val="8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14:paraId="4C009080">
            <w:pPr>
              <w:pStyle w:val="8"/>
              <w:spacing w:line="267" w:lineRule="exact"/>
              <w:ind w:left="22" w:right="15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26CB1704">
            <w:pPr>
              <w:pStyle w:val="8"/>
              <w:spacing w:line="282" w:lineRule="exact"/>
              <w:ind w:left="22" w:right="10"/>
              <w:jc w:val="center"/>
              <w:rPr>
                <w:rFonts w:ascii="Calibri"/>
                <w:sz w:val="24"/>
              </w:rPr>
            </w:pPr>
            <w:r>
              <w:fldChar w:fldCharType="begin"/>
            </w:r>
            <w:r>
              <w:instrText xml:space="preserve"> HYPERLINK "https://disk.yandex.ru/i/fmJIPguRXFAqcA" \h </w:instrText>
            </w:r>
            <w:r>
              <w:fldChar w:fldCharType="separate"/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t>https://disk.yandex.ru/i/fmJIPguRXFAqcA</w:t>
            </w:r>
            <w:r>
              <w:rPr>
                <w:rFonts w:ascii="Calibri"/>
                <w:color w:val="045FC1"/>
                <w:spacing w:val="-2"/>
                <w:sz w:val="24"/>
                <w:u w:val="single" w:color="045FC1"/>
              </w:rPr>
              <w:fldChar w:fldCharType="end"/>
            </w:r>
          </w:p>
        </w:tc>
      </w:tr>
      <w:tr w14:paraId="5A599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36" w:type="dxa"/>
          </w:tcPr>
          <w:p w14:paraId="791AAFAE">
            <w:pPr>
              <w:pStyle w:val="8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3" w:type="dxa"/>
          </w:tcPr>
          <w:p w14:paraId="5660D948">
            <w:pPr>
              <w:pStyle w:val="8"/>
              <w:tabs>
                <w:tab w:val="left" w:pos="1401"/>
                <w:tab w:val="left" w:pos="1924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Хранитель</w:t>
            </w:r>
          </w:p>
          <w:p w14:paraId="790F2B46">
            <w:pPr>
              <w:pStyle w:val="8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416" w:type="dxa"/>
          </w:tcPr>
          <w:p w14:paraId="326E5B37">
            <w:pPr>
              <w:pStyle w:val="8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14:paraId="5844CDF2">
            <w:pPr>
              <w:pStyle w:val="8"/>
              <w:spacing w:line="260" w:lineRule="exact"/>
              <w:ind w:left="22" w:right="15"/>
              <w:jc w:val="center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  <w:p w14:paraId="76A5893C">
            <w:pPr>
              <w:pStyle w:val="8"/>
              <w:spacing w:line="272" w:lineRule="exact"/>
              <w:ind w:left="22" w:right="2"/>
              <w:jc w:val="center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"http://www.multirussia.ru/index.php?id=34"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http://www.multirussia.ru/index.php?id=34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fldChar w:fldCharType="end"/>
            </w:r>
          </w:p>
        </w:tc>
      </w:tr>
      <w:tr w14:paraId="7921D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36" w:type="dxa"/>
          </w:tcPr>
          <w:p w14:paraId="5269CAA6">
            <w:pPr>
              <w:pStyle w:val="8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3" w:type="dxa"/>
          </w:tcPr>
          <w:p w14:paraId="456D943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416" w:type="dxa"/>
          </w:tcPr>
          <w:p w14:paraId="10716F6E">
            <w:pPr>
              <w:pStyle w:val="8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5" w:type="dxa"/>
            <w:gridSpan w:val="2"/>
          </w:tcPr>
          <w:p w14:paraId="256357C4">
            <w:pPr>
              <w:pStyle w:val="8"/>
              <w:spacing w:line="270" w:lineRule="exact"/>
              <w:ind w:left="832"/>
              <w:rPr>
                <w:sz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color w:val="0460C1"/>
                <w:spacing w:val="-2"/>
                <w:sz w:val="24"/>
                <w:u w:val="single" w:color="0460C1"/>
              </w:rPr>
              <w:t>https://orlyatarussia.ru/library/29</w:t>
            </w:r>
            <w:r>
              <w:rPr>
                <w:color w:val="0460C1"/>
                <w:spacing w:val="-2"/>
                <w:sz w:val="24"/>
                <w:u w:val="single" w:color="0460C1"/>
              </w:rPr>
              <w:fldChar w:fldCharType="end"/>
            </w:r>
          </w:p>
        </w:tc>
      </w:tr>
      <w:tr w14:paraId="5D701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6" w:type="dxa"/>
          </w:tcPr>
          <w:p w14:paraId="23AE9CC8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3123" w:type="dxa"/>
          </w:tcPr>
          <w:p w14:paraId="68AA49ED">
            <w:pPr>
              <w:pStyle w:val="8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436" w:type="dxa"/>
            <w:gridSpan w:val="2"/>
          </w:tcPr>
          <w:p w14:paraId="7ACE4541">
            <w:pPr>
              <w:pStyle w:val="8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3805" w:type="dxa"/>
          </w:tcPr>
          <w:p w14:paraId="645CFF1A">
            <w:pPr>
              <w:pStyle w:val="8"/>
              <w:ind w:left="0"/>
              <w:rPr>
                <w:sz w:val="20"/>
              </w:rPr>
            </w:pPr>
          </w:p>
        </w:tc>
      </w:tr>
    </w:tbl>
    <w:p w14:paraId="2CF0809E">
      <w:pPr>
        <w:pStyle w:val="8"/>
        <w:spacing w:after="0"/>
        <w:rPr>
          <w:sz w:val="20"/>
        </w:rPr>
        <w:sectPr>
          <w:pgSz w:w="11930" w:h="16390"/>
          <w:pgMar w:top="1040" w:right="425" w:bottom="280" w:left="708" w:header="720" w:footer="720" w:gutter="0"/>
          <w:cols w:space="720" w:num="1"/>
        </w:sectPr>
      </w:pPr>
    </w:p>
    <w:p w14:paraId="6FD204F2">
      <w:pPr>
        <w:spacing w:before="65"/>
        <w:ind w:left="519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КАЛЕНДАРНО-ТЕМАТИЧЕСКОЕ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27E90885">
      <w:pPr>
        <w:pStyle w:val="5"/>
        <w:spacing w:before="4"/>
        <w:rPr>
          <w:b/>
        </w:rPr>
      </w:pPr>
    </w:p>
    <w:p w14:paraId="140BDA85">
      <w:pPr>
        <w:pStyle w:val="7"/>
        <w:numPr>
          <w:ilvl w:val="0"/>
          <w:numId w:val="3"/>
        </w:numPr>
        <w:tabs>
          <w:tab w:val="left" w:pos="1204"/>
        </w:tabs>
        <w:spacing w:before="0" w:after="0" w:line="240" w:lineRule="auto"/>
        <w:ind w:left="1204" w:right="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3F7ED395">
      <w:pPr>
        <w:pStyle w:val="5"/>
        <w:rPr>
          <w:b/>
          <w:sz w:val="20"/>
        </w:rPr>
      </w:pPr>
    </w:p>
    <w:p w14:paraId="34FC1FD6">
      <w:pPr>
        <w:pStyle w:val="5"/>
        <w:spacing w:before="96"/>
        <w:rPr>
          <w:b/>
          <w:sz w:val="20"/>
        </w:rPr>
      </w:pPr>
    </w:p>
    <w:tbl>
      <w:tblPr>
        <w:tblStyle w:val="4"/>
        <w:tblW w:w="0" w:type="auto"/>
        <w:tblInd w:w="8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5932"/>
        <w:gridCol w:w="1630"/>
        <w:gridCol w:w="1266"/>
      </w:tblGrid>
      <w:tr w14:paraId="162F5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3BE2069A">
            <w:pPr>
              <w:pStyle w:val="8"/>
              <w:spacing w:line="270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32" w:type="dxa"/>
          </w:tcPr>
          <w:p w14:paraId="6E5E8A1B">
            <w:pPr>
              <w:pStyle w:val="8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30" w:type="dxa"/>
          </w:tcPr>
          <w:p w14:paraId="5099AE86">
            <w:pPr>
              <w:pStyle w:val="8"/>
              <w:spacing w:before="5" w:line="228" w:lineRule="auto"/>
              <w:ind w:left="515" w:hanging="7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66" w:type="dxa"/>
          </w:tcPr>
          <w:p w14:paraId="439E4034">
            <w:pPr>
              <w:pStyle w:val="8"/>
              <w:spacing w:line="270" w:lineRule="exact"/>
              <w:ind w:left="3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14:paraId="2A168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90" w:type="dxa"/>
            <w:gridSpan w:val="3"/>
          </w:tcPr>
          <w:p w14:paraId="3E9E86E3">
            <w:pPr>
              <w:pStyle w:val="8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66" w:type="dxa"/>
          </w:tcPr>
          <w:p w14:paraId="1B3F0D52">
            <w:pPr>
              <w:pStyle w:val="8"/>
              <w:ind w:left="0"/>
              <w:rPr>
                <w:sz w:val="20"/>
              </w:rPr>
            </w:pPr>
          </w:p>
        </w:tc>
      </w:tr>
      <w:tr w14:paraId="42E14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28" w:type="dxa"/>
          </w:tcPr>
          <w:p w14:paraId="0F08F75D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32" w:type="dxa"/>
          </w:tcPr>
          <w:p w14:paraId="7A612829">
            <w:pPr>
              <w:pStyle w:val="8"/>
              <w:ind w:right="48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30" w:type="dxa"/>
          </w:tcPr>
          <w:p w14:paraId="5AFC9A51">
            <w:pPr>
              <w:pStyle w:val="8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4E5AC452">
            <w:pPr>
              <w:pStyle w:val="8"/>
              <w:ind w:left="0"/>
              <w:rPr>
                <w:sz w:val="24"/>
              </w:rPr>
            </w:pPr>
          </w:p>
        </w:tc>
      </w:tr>
      <w:tr w14:paraId="7F674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28" w:type="dxa"/>
          </w:tcPr>
          <w:p w14:paraId="506616A8">
            <w:pPr>
              <w:pStyle w:val="8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32" w:type="dxa"/>
          </w:tcPr>
          <w:p w14:paraId="536A4044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30" w:type="dxa"/>
          </w:tcPr>
          <w:p w14:paraId="218C9256">
            <w:pPr>
              <w:pStyle w:val="8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27C4F706">
            <w:pPr>
              <w:pStyle w:val="8"/>
              <w:ind w:left="0"/>
              <w:rPr>
                <w:sz w:val="24"/>
              </w:rPr>
            </w:pPr>
          </w:p>
        </w:tc>
      </w:tr>
      <w:tr w14:paraId="0E24F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3887D0B8">
            <w:pPr>
              <w:pStyle w:val="8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32" w:type="dxa"/>
          </w:tcPr>
          <w:p w14:paraId="6DEB5CC8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30" w:type="dxa"/>
          </w:tcPr>
          <w:p w14:paraId="585D7D24">
            <w:pPr>
              <w:pStyle w:val="8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585ED23D">
            <w:pPr>
              <w:pStyle w:val="8"/>
              <w:ind w:left="0"/>
              <w:rPr>
                <w:sz w:val="24"/>
              </w:rPr>
            </w:pPr>
          </w:p>
        </w:tc>
      </w:tr>
      <w:tr w14:paraId="0C1F7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6036A832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32" w:type="dxa"/>
          </w:tcPr>
          <w:p w14:paraId="031BA2CD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Орлятский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30" w:type="dxa"/>
          </w:tcPr>
          <w:p w14:paraId="62F0D3AD">
            <w:pPr>
              <w:pStyle w:val="8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3A76F6EA">
            <w:pPr>
              <w:pStyle w:val="8"/>
              <w:ind w:left="0"/>
              <w:rPr>
                <w:sz w:val="24"/>
              </w:rPr>
            </w:pPr>
          </w:p>
        </w:tc>
      </w:tr>
      <w:tr w14:paraId="30402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90" w:type="dxa"/>
            <w:gridSpan w:val="3"/>
          </w:tcPr>
          <w:p w14:paraId="3FA4B1BB">
            <w:pPr>
              <w:pStyle w:val="8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6" w:type="dxa"/>
          </w:tcPr>
          <w:p w14:paraId="1B07B7D4">
            <w:pPr>
              <w:pStyle w:val="8"/>
              <w:ind w:left="0"/>
              <w:rPr>
                <w:sz w:val="20"/>
              </w:rPr>
            </w:pPr>
          </w:p>
        </w:tc>
      </w:tr>
      <w:tr w14:paraId="4DD9A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36D04BE2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32" w:type="dxa"/>
          </w:tcPr>
          <w:p w14:paraId="757BC93C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</w:p>
        </w:tc>
        <w:tc>
          <w:tcPr>
            <w:tcW w:w="1630" w:type="dxa"/>
          </w:tcPr>
          <w:p w14:paraId="4293B035">
            <w:pPr>
              <w:pStyle w:val="8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7A63CDF4">
            <w:pPr>
              <w:pStyle w:val="8"/>
              <w:ind w:left="0"/>
              <w:rPr>
                <w:sz w:val="24"/>
              </w:rPr>
            </w:pPr>
          </w:p>
        </w:tc>
      </w:tr>
      <w:tr w14:paraId="7A857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28" w:type="dxa"/>
          </w:tcPr>
          <w:p w14:paraId="4F7F44AF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32" w:type="dxa"/>
          </w:tcPr>
          <w:p w14:paraId="4952D4F1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«Всезнайка»</w:t>
            </w:r>
          </w:p>
        </w:tc>
        <w:tc>
          <w:tcPr>
            <w:tcW w:w="1630" w:type="dxa"/>
          </w:tcPr>
          <w:p w14:paraId="334B563B">
            <w:pPr>
              <w:pStyle w:val="8"/>
              <w:spacing w:line="27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0B0BBC03">
            <w:pPr>
              <w:pStyle w:val="8"/>
              <w:ind w:left="0"/>
              <w:rPr>
                <w:sz w:val="24"/>
              </w:rPr>
            </w:pPr>
          </w:p>
        </w:tc>
      </w:tr>
      <w:tr w14:paraId="16CF7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28" w:type="dxa"/>
          </w:tcPr>
          <w:p w14:paraId="62CE6A1B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32" w:type="dxa"/>
          </w:tcPr>
          <w:p w14:paraId="24171C20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книгой»</w:t>
            </w:r>
          </w:p>
        </w:tc>
        <w:tc>
          <w:tcPr>
            <w:tcW w:w="1630" w:type="dxa"/>
          </w:tcPr>
          <w:p w14:paraId="33AD8876">
            <w:pPr>
              <w:pStyle w:val="8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3B86CD19">
            <w:pPr>
              <w:pStyle w:val="8"/>
              <w:ind w:left="0"/>
              <w:rPr>
                <w:sz w:val="24"/>
              </w:rPr>
            </w:pPr>
          </w:p>
        </w:tc>
      </w:tr>
      <w:tr w14:paraId="3C46F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28" w:type="dxa"/>
          </w:tcPr>
          <w:p w14:paraId="237CDB95">
            <w:pPr>
              <w:pStyle w:val="8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32" w:type="dxa"/>
          </w:tcPr>
          <w:p w14:paraId="4F843791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0" w:type="dxa"/>
          </w:tcPr>
          <w:p w14:paraId="38D8A5DB">
            <w:pPr>
              <w:pStyle w:val="8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7781DB53">
            <w:pPr>
              <w:pStyle w:val="8"/>
              <w:ind w:left="0"/>
              <w:rPr>
                <w:sz w:val="24"/>
              </w:rPr>
            </w:pPr>
          </w:p>
        </w:tc>
      </w:tr>
      <w:tr w14:paraId="51742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90" w:type="dxa"/>
            <w:gridSpan w:val="3"/>
          </w:tcPr>
          <w:p w14:paraId="1B85322B">
            <w:pPr>
              <w:pStyle w:val="8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6" w:type="dxa"/>
          </w:tcPr>
          <w:p w14:paraId="4CE5EC8F">
            <w:pPr>
              <w:pStyle w:val="8"/>
              <w:ind w:left="0"/>
              <w:rPr>
                <w:sz w:val="20"/>
              </w:rPr>
            </w:pPr>
          </w:p>
        </w:tc>
      </w:tr>
      <w:tr w14:paraId="5B22D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28" w:type="dxa"/>
          </w:tcPr>
          <w:p w14:paraId="670C02DB">
            <w:pPr>
              <w:pStyle w:val="8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32" w:type="dxa"/>
          </w:tcPr>
          <w:p w14:paraId="26A8E1EB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делу»</w:t>
            </w:r>
          </w:p>
        </w:tc>
        <w:tc>
          <w:tcPr>
            <w:tcW w:w="1630" w:type="dxa"/>
          </w:tcPr>
          <w:p w14:paraId="257B14A8">
            <w:pPr>
              <w:pStyle w:val="8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4C9CAE4F">
            <w:pPr>
              <w:pStyle w:val="8"/>
              <w:ind w:left="0"/>
              <w:rPr>
                <w:sz w:val="24"/>
              </w:rPr>
            </w:pPr>
          </w:p>
        </w:tc>
      </w:tr>
      <w:tr w14:paraId="0F673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28" w:type="dxa"/>
          </w:tcPr>
          <w:p w14:paraId="169AB1DA">
            <w:pPr>
              <w:pStyle w:val="8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32" w:type="dxa"/>
          </w:tcPr>
          <w:p w14:paraId="0FCFE1DA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безвозмездно»</w:t>
            </w:r>
          </w:p>
        </w:tc>
        <w:tc>
          <w:tcPr>
            <w:tcW w:w="1630" w:type="dxa"/>
          </w:tcPr>
          <w:p w14:paraId="018ACFA3">
            <w:pPr>
              <w:pStyle w:val="8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3D31A163">
            <w:pPr>
              <w:pStyle w:val="8"/>
              <w:ind w:left="0"/>
              <w:rPr>
                <w:sz w:val="24"/>
              </w:rPr>
            </w:pPr>
          </w:p>
        </w:tc>
      </w:tr>
      <w:tr w14:paraId="67A3F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28" w:type="dxa"/>
          </w:tcPr>
          <w:p w14:paraId="749B4196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32" w:type="dxa"/>
          </w:tcPr>
          <w:p w14:paraId="30CB852E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30" w:type="dxa"/>
          </w:tcPr>
          <w:p w14:paraId="0818345A">
            <w:pPr>
              <w:pStyle w:val="8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78FE549F">
            <w:pPr>
              <w:pStyle w:val="8"/>
              <w:ind w:left="0"/>
              <w:rPr>
                <w:sz w:val="24"/>
              </w:rPr>
            </w:pPr>
          </w:p>
        </w:tc>
      </w:tr>
      <w:tr w14:paraId="55A83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63B4E966">
            <w:pPr>
              <w:pStyle w:val="8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32" w:type="dxa"/>
          </w:tcPr>
          <w:p w14:paraId="7AAFD62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«Подведём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0" w:type="dxa"/>
          </w:tcPr>
          <w:p w14:paraId="7429E045">
            <w:pPr>
              <w:pStyle w:val="8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4D210434">
            <w:pPr>
              <w:pStyle w:val="8"/>
              <w:ind w:left="0"/>
              <w:rPr>
                <w:sz w:val="24"/>
              </w:rPr>
            </w:pPr>
          </w:p>
        </w:tc>
      </w:tr>
      <w:tr w14:paraId="6B39D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390" w:type="dxa"/>
            <w:gridSpan w:val="3"/>
          </w:tcPr>
          <w:p w14:paraId="6698EC89">
            <w:pPr>
              <w:pStyle w:val="8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 4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6" w:type="dxa"/>
          </w:tcPr>
          <w:p w14:paraId="10D415D9">
            <w:pPr>
              <w:pStyle w:val="8"/>
              <w:ind w:left="0"/>
              <w:rPr>
                <w:sz w:val="20"/>
              </w:rPr>
            </w:pPr>
          </w:p>
        </w:tc>
      </w:tr>
      <w:tr w14:paraId="6CEEA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28" w:type="dxa"/>
          </w:tcPr>
          <w:p w14:paraId="6D7BEB94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32" w:type="dxa"/>
          </w:tcPr>
          <w:p w14:paraId="6087223E">
            <w:pPr>
              <w:pStyle w:val="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это…»</w:t>
            </w:r>
          </w:p>
        </w:tc>
        <w:tc>
          <w:tcPr>
            <w:tcW w:w="1630" w:type="dxa"/>
          </w:tcPr>
          <w:p w14:paraId="50603DCC">
            <w:pPr>
              <w:pStyle w:val="8"/>
              <w:spacing w:line="27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6" w:type="dxa"/>
          </w:tcPr>
          <w:p w14:paraId="526E7892">
            <w:pPr>
              <w:pStyle w:val="8"/>
              <w:ind w:left="0"/>
              <w:rPr>
                <w:sz w:val="24"/>
              </w:rPr>
            </w:pPr>
          </w:p>
        </w:tc>
      </w:tr>
    </w:tbl>
    <w:p w14:paraId="539E8F93">
      <w:pPr>
        <w:pStyle w:val="8"/>
        <w:spacing w:after="0"/>
        <w:rPr>
          <w:sz w:val="24"/>
        </w:rPr>
        <w:sectPr>
          <w:pgSz w:w="11930" w:h="16390"/>
          <w:pgMar w:top="1040" w:right="425" w:bottom="280" w:left="708" w:header="720" w:footer="720" w:gutter="0"/>
          <w:cols w:space="720" w:num="1"/>
        </w:sectPr>
      </w:pPr>
    </w:p>
    <w:p w14:paraId="3E216D6F">
      <w:pPr>
        <w:pStyle w:val="5"/>
        <w:spacing w:before="6"/>
        <w:rPr>
          <w:b/>
          <w:sz w:val="2"/>
        </w:rPr>
      </w:pPr>
    </w:p>
    <w:tbl>
      <w:tblPr>
        <w:tblStyle w:val="4"/>
        <w:tblW w:w="0" w:type="auto"/>
        <w:tblInd w:w="8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5934"/>
        <w:gridCol w:w="1624"/>
        <w:gridCol w:w="1267"/>
      </w:tblGrid>
      <w:tr w14:paraId="6DFF9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28" w:type="dxa"/>
          </w:tcPr>
          <w:p w14:paraId="3C7099F1">
            <w:pPr>
              <w:pStyle w:val="8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34" w:type="dxa"/>
          </w:tcPr>
          <w:p w14:paraId="12C1BFB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1624" w:type="dxa"/>
          </w:tcPr>
          <w:p w14:paraId="57FF2147">
            <w:pPr>
              <w:pStyle w:val="8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723DF363">
            <w:pPr>
              <w:pStyle w:val="8"/>
              <w:ind w:left="0"/>
              <w:rPr>
                <w:sz w:val="24"/>
              </w:rPr>
            </w:pPr>
          </w:p>
        </w:tc>
      </w:tr>
      <w:tr w14:paraId="5CC74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28" w:type="dxa"/>
          </w:tcPr>
          <w:p w14:paraId="1829B806">
            <w:pPr>
              <w:pStyle w:val="8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34" w:type="dxa"/>
          </w:tcPr>
          <w:p w14:paraId="7523F74C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1624" w:type="dxa"/>
          </w:tcPr>
          <w:p w14:paraId="3A18C72C">
            <w:pPr>
              <w:pStyle w:val="8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7AB01BEE">
            <w:pPr>
              <w:pStyle w:val="8"/>
              <w:ind w:left="0"/>
              <w:rPr>
                <w:sz w:val="24"/>
              </w:rPr>
            </w:pPr>
          </w:p>
        </w:tc>
      </w:tr>
      <w:tr w14:paraId="01AE3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03D2A2D0">
            <w:pPr>
              <w:pStyle w:val="8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34" w:type="dxa"/>
          </w:tcPr>
          <w:p w14:paraId="74331BAD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ёлка»</w:t>
            </w:r>
          </w:p>
        </w:tc>
        <w:tc>
          <w:tcPr>
            <w:tcW w:w="1624" w:type="dxa"/>
          </w:tcPr>
          <w:p w14:paraId="59BC0DF4">
            <w:pPr>
              <w:pStyle w:val="8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48EC6289">
            <w:pPr>
              <w:pStyle w:val="8"/>
              <w:ind w:left="0"/>
              <w:rPr>
                <w:sz w:val="24"/>
              </w:rPr>
            </w:pPr>
          </w:p>
        </w:tc>
      </w:tr>
      <w:tr w14:paraId="68D24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53" w:type="dxa"/>
            <w:gridSpan w:val="4"/>
          </w:tcPr>
          <w:p w14:paraId="78B713EF">
            <w:pPr>
              <w:pStyle w:val="8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14:paraId="50256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28" w:type="dxa"/>
          </w:tcPr>
          <w:p w14:paraId="780E6794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34" w:type="dxa"/>
          </w:tcPr>
          <w:p w14:paraId="51F66A5B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зарядки»</w:t>
            </w:r>
          </w:p>
        </w:tc>
        <w:tc>
          <w:tcPr>
            <w:tcW w:w="1624" w:type="dxa"/>
          </w:tcPr>
          <w:p w14:paraId="53ABD76E">
            <w:pPr>
              <w:pStyle w:val="8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433BB092">
            <w:pPr>
              <w:pStyle w:val="8"/>
              <w:ind w:left="0"/>
              <w:rPr>
                <w:sz w:val="24"/>
              </w:rPr>
            </w:pPr>
          </w:p>
        </w:tc>
      </w:tr>
      <w:tr w14:paraId="6B8C9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6375D958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34" w:type="dxa"/>
          </w:tcPr>
          <w:p w14:paraId="2AFBD9F4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624" w:type="dxa"/>
          </w:tcPr>
          <w:p w14:paraId="3605AF5B">
            <w:pPr>
              <w:pStyle w:val="8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4975E553">
            <w:pPr>
              <w:pStyle w:val="8"/>
              <w:ind w:left="0"/>
              <w:rPr>
                <w:sz w:val="24"/>
              </w:rPr>
            </w:pPr>
          </w:p>
        </w:tc>
      </w:tr>
      <w:tr w14:paraId="30476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28" w:type="dxa"/>
          </w:tcPr>
          <w:p w14:paraId="7D2F4E97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34" w:type="dxa"/>
          </w:tcPr>
          <w:p w14:paraId="0799CD3B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624" w:type="dxa"/>
          </w:tcPr>
          <w:p w14:paraId="52711B88">
            <w:pPr>
              <w:pStyle w:val="8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55156F58">
            <w:pPr>
              <w:pStyle w:val="8"/>
              <w:ind w:left="0"/>
              <w:rPr>
                <w:sz w:val="24"/>
              </w:rPr>
            </w:pPr>
          </w:p>
        </w:tc>
      </w:tr>
      <w:tr w14:paraId="591B0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28" w:type="dxa"/>
          </w:tcPr>
          <w:p w14:paraId="2AFE76A4">
            <w:pPr>
              <w:pStyle w:val="8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34" w:type="dxa"/>
          </w:tcPr>
          <w:p w14:paraId="583FB8D9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4" w:type="dxa"/>
          </w:tcPr>
          <w:p w14:paraId="1B626D28">
            <w:pPr>
              <w:pStyle w:val="8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110387CA">
            <w:pPr>
              <w:pStyle w:val="8"/>
              <w:ind w:left="0"/>
              <w:rPr>
                <w:sz w:val="24"/>
              </w:rPr>
            </w:pPr>
          </w:p>
        </w:tc>
      </w:tr>
      <w:tr w14:paraId="5986B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386" w:type="dxa"/>
            <w:gridSpan w:val="3"/>
          </w:tcPr>
          <w:p w14:paraId="1DFE7A35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7" w:type="dxa"/>
          </w:tcPr>
          <w:p w14:paraId="7E08706F">
            <w:pPr>
              <w:pStyle w:val="8"/>
              <w:ind w:left="0"/>
              <w:rPr>
                <w:sz w:val="20"/>
              </w:rPr>
            </w:pPr>
          </w:p>
        </w:tc>
      </w:tr>
      <w:tr w14:paraId="78D66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7A40F21B">
            <w:pPr>
              <w:pStyle w:val="8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34" w:type="dxa"/>
          </w:tcPr>
          <w:p w14:paraId="49522C9D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4" w:type="dxa"/>
          </w:tcPr>
          <w:p w14:paraId="610CAE61">
            <w:pPr>
              <w:pStyle w:val="8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0F5EDFDC">
            <w:pPr>
              <w:pStyle w:val="8"/>
              <w:ind w:left="0"/>
              <w:rPr>
                <w:sz w:val="24"/>
              </w:rPr>
            </w:pPr>
          </w:p>
        </w:tc>
      </w:tr>
      <w:tr w14:paraId="7E62E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1C5F3C37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34" w:type="dxa"/>
          </w:tcPr>
          <w:p w14:paraId="7BC46761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история»</w:t>
            </w:r>
          </w:p>
        </w:tc>
        <w:tc>
          <w:tcPr>
            <w:tcW w:w="1624" w:type="dxa"/>
          </w:tcPr>
          <w:p w14:paraId="27062E97">
            <w:pPr>
              <w:pStyle w:val="8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56026D39">
            <w:pPr>
              <w:pStyle w:val="8"/>
              <w:ind w:left="0"/>
              <w:rPr>
                <w:sz w:val="24"/>
              </w:rPr>
            </w:pPr>
          </w:p>
        </w:tc>
      </w:tr>
      <w:tr w14:paraId="01C6E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5CE1FCE2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34" w:type="dxa"/>
          </w:tcPr>
          <w:p w14:paraId="27E5A915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музей»</w:t>
            </w:r>
          </w:p>
        </w:tc>
        <w:tc>
          <w:tcPr>
            <w:tcW w:w="1624" w:type="dxa"/>
          </w:tcPr>
          <w:p w14:paraId="7F1C0D95">
            <w:pPr>
              <w:pStyle w:val="8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46EDB714">
            <w:pPr>
              <w:pStyle w:val="8"/>
              <w:ind w:left="0"/>
              <w:rPr>
                <w:sz w:val="24"/>
              </w:rPr>
            </w:pPr>
          </w:p>
        </w:tc>
      </w:tr>
      <w:tr w14:paraId="679F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46DF5905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34" w:type="dxa"/>
          </w:tcPr>
          <w:p w14:paraId="44D9E1E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«Историческое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1624" w:type="dxa"/>
          </w:tcPr>
          <w:p w14:paraId="418D4ED3">
            <w:pPr>
              <w:pStyle w:val="8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07BB1F0F">
            <w:pPr>
              <w:pStyle w:val="8"/>
              <w:ind w:left="0"/>
              <w:rPr>
                <w:sz w:val="24"/>
              </w:rPr>
            </w:pPr>
          </w:p>
        </w:tc>
      </w:tr>
      <w:tr w14:paraId="67B84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28" w:type="dxa"/>
          </w:tcPr>
          <w:p w14:paraId="2BEF60E5">
            <w:pPr>
              <w:pStyle w:val="8"/>
              <w:spacing w:before="26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34" w:type="dxa"/>
          </w:tcPr>
          <w:p w14:paraId="7420ECAA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«ЭКОЛОГиЯ»</w:t>
            </w:r>
          </w:p>
        </w:tc>
        <w:tc>
          <w:tcPr>
            <w:tcW w:w="1624" w:type="dxa"/>
          </w:tcPr>
          <w:p w14:paraId="029AB60A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25BE2835">
            <w:pPr>
              <w:pStyle w:val="8"/>
              <w:ind w:left="0"/>
              <w:rPr>
                <w:sz w:val="24"/>
              </w:rPr>
            </w:pPr>
          </w:p>
        </w:tc>
      </w:tr>
      <w:tr w14:paraId="62C95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28" w:type="dxa"/>
          </w:tcPr>
          <w:p w14:paraId="3DD6F3A9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34" w:type="dxa"/>
          </w:tcPr>
          <w:p w14:paraId="21B8F2D8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624" w:type="dxa"/>
          </w:tcPr>
          <w:p w14:paraId="0E3A2D2C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0985D57B">
            <w:pPr>
              <w:pStyle w:val="8"/>
              <w:ind w:left="0"/>
              <w:rPr>
                <w:sz w:val="24"/>
              </w:rPr>
            </w:pPr>
          </w:p>
        </w:tc>
      </w:tr>
      <w:tr w14:paraId="05957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28" w:type="dxa"/>
          </w:tcPr>
          <w:p w14:paraId="59FCE7CA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34" w:type="dxa"/>
          </w:tcPr>
          <w:p w14:paraId="2F7430CB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624" w:type="dxa"/>
          </w:tcPr>
          <w:p w14:paraId="56B158D1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1EB4FBE1">
            <w:pPr>
              <w:pStyle w:val="8"/>
              <w:ind w:left="0"/>
              <w:rPr>
                <w:sz w:val="24"/>
              </w:rPr>
            </w:pPr>
          </w:p>
        </w:tc>
      </w:tr>
      <w:tr w14:paraId="063A5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28" w:type="dxa"/>
          </w:tcPr>
          <w:p w14:paraId="3B0E4B5A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34" w:type="dxa"/>
          </w:tcPr>
          <w:p w14:paraId="62A52F5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экологи»</w:t>
            </w:r>
          </w:p>
        </w:tc>
        <w:tc>
          <w:tcPr>
            <w:tcW w:w="1624" w:type="dxa"/>
          </w:tcPr>
          <w:p w14:paraId="2D95069E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44F3DB58">
            <w:pPr>
              <w:pStyle w:val="8"/>
              <w:ind w:left="0"/>
              <w:rPr>
                <w:sz w:val="24"/>
              </w:rPr>
            </w:pPr>
          </w:p>
        </w:tc>
      </w:tr>
      <w:tr w14:paraId="21904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386" w:type="dxa"/>
            <w:gridSpan w:val="3"/>
          </w:tcPr>
          <w:p w14:paraId="2CDB0357">
            <w:pPr>
              <w:pStyle w:val="8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7" w:type="dxa"/>
          </w:tcPr>
          <w:p w14:paraId="2E6FFB4A">
            <w:pPr>
              <w:pStyle w:val="8"/>
              <w:ind w:left="0"/>
              <w:rPr>
                <w:sz w:val="20"/>
              </w:rPr>
            </w:pPr>
          </w:p>
        </w:tc>
      </w:tr>
      <w:tr w14:paraId="3D8C6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62502ACE">
            <w:pPr>
              <w:pStyle w:val="8"/>
              <w:spacing w:before="253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34" w:type="dxa"/>
          </w:tcPr>
          <w:p w14:paraId="2274B45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это…»</w:t>
            </w:r>
          </w:p>
        </w:tc>
        <w:tc>
          <w:tcPr>
            <w:tcW w:w="1624" w:type="dxa"/>
          </w:tcPr>
          <w:p w14:paraId="79297EC7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14:paraId="3F27F1BB">
            <w:pPr>
              <w:pStyle w:val="8"/>
              <w:ind w:left="0"/>
              <w:rPr>
                <w:sz w:val="24"/>
              </w:rPr>
            </w:pPr>
          </w:p>
        </w:tc>
      </w:tr>
    </w:tbl>
    <w:p w14:paraId="58ACEC4B">
      <w:pPr>
        <w:pStyle w:val="8"/>
        <w:spacing w:after="0"/>
        <w:rPr>
          <w:sz w:val="24"/>
        </w:rPr>
        <w:sectPr>
          <w:pgSz w:w="11930" w:h="16390"/>
          <w:pgMar w:top="1060" w:right="425" w:bottom="280" w:left="708" w:header="720" w:footer="720" w:gutter="0"/>
          <w:cols w:space="720" w:num="1"/>
        </w:sectPr>
      </w:pPr>
    </w:p>
    <w:p w14:paraId="487E87D9">
      <w:pPr>
        <w:pStyle w:val="5"/>
        <w:spacing w:before="6"/>
        <w:rPr>
          <w:b/>
          <w:sz w:val="2"/>
        </w:rPr>
      </w:pPr>
    </w:p>
    <w:tbl>
      <w:tblPr>
        <w:tblStyle w:val="4"/>
        <w:tblW w:w="0" w:type="auto"/>
        <w:tblInd w:w="8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5939"/>
        <w:gridCol w:w="1622"/>
        <w:gridCol w:w="1262"/>
      </w:tblGrid>
      <w:tr w14:paraId="70BF5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28" w:type="dxa"/>
          </w:tcPr>
          <w:p w14:paraId="13C8EC19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5939" w:type="dxa"/>
          </w:tcPr>
          <w:p w14:paraId="0072D0D2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1622" w:type="dxa"/>
          </w:tcPr>
          <w:p w14:paraId="612CE518">
            <w:pPr>
              <w:pStyle w:val="8"/>
              <w:ind w:left="0"/>
              <w:rPr>
                <w:sz w:val="20"/>
              </w:rPr>
            </w:pPr>
          </w:p>
        </w:tc>
        <w:tc>
          <w:tcPr>
            <w:tcW w:w="1262" w:type="dxa"/>
          </w:tcPr>
          <w:p w14:paraId="5985AD10">
            <w:pPr>
              <w:pStyle w:val="8"/>
              <w:ind w:left="0"/>
              <w:rPr>
                <w:sz w:val="20"/>
              </w:rPr>
            </w:pPr>
          </w:p>
        </w:tc>
      </w:tr>
      <w:tr w14:paraId="66C37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28" w:type="dxa"/>
          </w:tcPr>
          <w:p w14:paraId="5E873F89">
            <w:pPr>
              <w:pStyle w:val="8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39" w:type="dxa"/>
          </w:tcPr>
          <w:p w14:paraId="36763AA7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лидером!»</w:t>
            </w:r>
          </w:p>
        </w:tc>
        <w:tc>
          <w:tcPr>
            <w:tcW w:w="1622" w:type="dxa"/>
          </w:tcPr>
          <w:p w14:paraId="3B537C13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14:paraId="469085AE">
            <w:pPr>
              <w:pStyle w:val="8"/>
              <w:ind w:left="0"/>
              <w:rPr>
                <w:sz w:val="22"/>
              </w:rPr>
            </w:pPr>
          </w:p>
        </w:tc>
      </w:tr>
      <w:tr w14:paraId="22818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65B8C0AF">
            <w:pPr>
              <w:pStyle w:val="8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39" w:type="dxa"/>
          </w:tcPr>
          <w:p w14:paraId="38EF4F51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действую!»</w:t>
            </w:r>
          </w:p>
        </w:tc>
        <w:tc>
          <w:tcPr>
            <w:tcW w:w="1622" w:type="dxa"/>
          </w:tcPr>
          <w:p w14:paraId="7D7FF175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14:paraId="1577DA5E">
            <w:pPr>
              <w:pStyle w:val="8"/>
              <w:ind w:left="0"/>
              <w:rPr>
                <w:sz w:val="22"/>
              </w:rPr>
            </w:pPr>
          </w:p>
        </w:tc>
      </w:tr>
      <w:tr w14:paraId="4D0B9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8" w:type="dxa"/>
          </w:tcPr>
          <w:p w14:paraId="1D19EADA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39" w:type="dxa"/>
          </w:tcPr>
          <w:p w14:paraId="3A2F76D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622" w:type="dxa"/>
          </w:tcPr>
          <w:p w14:paraId="78C7BFD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14:paraId="76AF4AD0">
            <w:pPr>
              <w:pStyle w:val="8"/>
              <w:ind w:left="0"/>
              <w:rPr>
                <w:sz w:val="22"/>
              </w:rPr>
            </w:pPr>
          </w:p>
        </w:tc>
      </w:tr>
      <w:tr w14:paraId="1100B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51" w:type="dxa"/>
            <w:gridSpan w:val="4"/>
          </w:tcPr>
          <w:p w14:paraId="5957073D">
            <w:pPr>
              <w:pStyle w:val="8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14:paraId="2CD92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28" w:type="dxa"/>
          </w:tcPr>
          <w:p w14:paraId="5B763C77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39" w:type="dxa"/>
          </w:tcPr>
          <w:p w14:paraId="7EAECA7D">
            <w:pPr>
              <w:pStyle w:val="8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текущем </w:t>
            </w:r>
            <w:r>
              <w:rPr>
                <w:sz w:val="24"/>
              </w:rPr>
              <w:t>учебном году</w:t>
            </w:r>
          </w:p>
        </w:tc>
        <w:tc>
          <w:tcPr>
            <w:tcW w:w="1622" w:type="dxa"/>
          </w:tcPr>
          <w:p w14:paraId="4D28332B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14:paraId="55F9F93B">
            <w:pPr>
              <w:pStyle w:val="8"/>
              <w:ind w:left="0"/>
              <w:rPr>
                <w:sz w:val="22"/>
              </w:rPr>
            </w:pPr>
          </w:p>
        </w:tc>
      </w:tr>
      <w:tr w14:paraId="0BBDC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28" w:type="dxa"/>
          </w:tcPr>
          <w:p w14:paraId="7A449648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39" w:type="dxa"/>
          </w:tcPr>
          <w:p w14:paraId="0D6A98DA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622" w:type="dxa"/>
          </w:tcPr>
          <w:p w14:paraId="48985811">
            <w:pPr>
              <w:pStyle w:val="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2" w:type="dxa"/>
          </w:tcPr>
          <w:p w14:paraId="274235E7">
            <w:pPr>
              <w:pStyle w:val="8"/>
              <w:ind w:left="0"/>
              <w:rPr>
                <w:sz w:val="20"/>
              </w:rPr>
            </w:pPr>
          </w:p>
        </w:tc>
      </w:tr>
      <w:tr w14:paraId="5514F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767" w:type="dxa"/>
            <w:gridSpan w:val="2"/>
          </w:tcPr>
          <w:p w14:paraId="63EBACE6">
            <w:pPr>
              <w:pStyle w:val="8"/>
              <w:spacing w:line="243" w:lineRule="exact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2" w:type="dxa"/>
          </w:tcPr>
          <w:p w14:paraId="6DD8B0AF">
            <w:pPr>
              <w:pStyle w:val="8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62" w:type="dxa"/>
          </w:tcPr>
          <w:p w14:paraId="20A5B460">
            <w:pPr>
              <w:pStyle w:val="8"/>
              <w:ind w:left="0"/>
              <w:rPr>
                <w:sz w:val="20"/>
              </w:rPr>
            </w:pPr>
          </w:p>
        </w:tc>
      </w:tr>
    </w:tbl>
    <w:p w14:paraId="0244490E">
      <w:pPr>
        <w:pStyle w:val="8"/>
        <w:spacing w:after="0"/>
        <w:rPr>
          <w:sz w:val="20"/>
        </w:rPr>
        <w:sectPr>
          <w:pgSz w:w="11930" w:h="16390"/>
          <w:pgMar w:top="1060" w:right="425" w:bottom="280" w:left="708" w:header="720" w:footer="720" w:gutter="0"/>
          <w:cols w:space="720" w:num="1"/>
        </w:sectPr>
      </w:pPr>
    </w:p>
    <w:p w14:paraId="6AA61EA9">
      <w:pPr>
        <w:pStyle w:val="7"/>
        <w:numPr>
          <w:ilvl w:val="0"/>
          <w:numId w:val="3"/>
        </w:numPr>
        <w:tabs>
          <w:tab w:val="left" w:pos="1204"/>
        </w:tabs>
        <w:spacing w:before="65" w:after="0" w:line="240" w:lineRule="auto"/>
        <w:ind w:left="1204" w:right="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E1EF3A0">
      <w:pPr>
        <w:pStyle w:val="5"/>
        <w:spacing w:before="50"/>
        <w:rPr>
          <w:b/>
          <w:sz w:val="20"/>
        </w:rPr>
      </w:pPr>
    </w:p>
    <w:tbl>
      <w:tblPr>
        <w:tblStyle w:val="4"/>
        <w:tblW w:w="0" w:type="auto"/>
        <w:tblInd w:w="8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5951"/>
        <w:gridCol w:w="1622"/>
        <w:gridCol w:w="1270"/>
      </w:tblGrid>
      <w:tr w14:paraId="78023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3" w:type="dxa"/>
          </w:tcPr>
          <w:p w14:paraId="150AF859">
            <w:pPr>
              <w:pStyle w:val="8"/>
              <w:spacing w:line="270" w:lineRule="exact"/>
              <w:ind w:left="3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51" w:type="dxa"/>
          </w:tcPr>
          <w:p w14:paraId="6DAA9F5D">
            <w:pPr>
              <w:pStyle w:val="8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2" w:type="dxa"/>
          </w:tcPr>
          <w:p w14:paraId="7BA5BD02">
            <w:pPr>
              <w:pStyle w:val="8"/>
              <w:spacing w:line="276" w:lineRule="exact"/>
              <w:ind w:left="511" w:right="430" w:hanging="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0" w:type="dxa"/>
          </w:tcPr>
          <w:p w14:paraId="41FF6B14">
            <w:pPr>
              <w:pStyle w:val="8"/>
              <w:spacing w:line="270" w:lineRule="exact"/>
              <w:ind w:left="38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14:paraId="53254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66" w:type="dxa"/>
            <w:gridSpan w:val="4"/>
          </w:tcPr>
          <w:p w14:paraId="780021A6">
            <w:pPr>
              <w:pStyle w:val="8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754466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3" w:type="dxa"/>
          </w:tcPr>
          <w:p w14:paraId="345C231B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1" w:type="dxa"/>
          </w:tcPr>
          <w:p w14:paraId="6E453D52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</w:tc>
        <w:tc>
          <w:tcPr>
            <w:tcW w:w="1622" w:type="dxa"/>
          </w:tcPr>
          <w:p w14:paraId="4FB9D4FD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578822A5">
            <w:pPr>
              <w:pStyle w:val="8"/>
              <w:ind w:left="0"/>
              <w:rPr>
                <w:sz w:val="24"/>
              </w:rPr>
            </w:pPr>
          </w:p>
        </w:tc>
      </w:tr>
      <w:tr w14:paraId="0CF41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396" w:type="dxa"/>
            <w:gridSpan w:val="3"/>
          </w:tcPr>
          <w:p w14:paraId="280EEA59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Лидер –8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14:paraId="7D89DE15">
            <w:pPr>
              <w:pStyle w:val="8"/>
              <w:ind w:left="0"/>
              <w:rPr>
                <w:sz w:val="20"/>
              </w:rPr>
            </w:pPr>
          </w:p>
        </w:tc>
      </w:tr>
      <w:tr w14:paraId="39818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23" w:type="dxa"/>
          </w:tcPr>
          <w:p w14:paraId="68C6B5B2">
            <w:pPr>
              <w:pStyle w:val="8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1" w:type="dxa"/>
          </w:tcPr>
          <w:p w14:paraId="6546CC3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2" w:type="dxa"/>
          </w:tcPr>
          <w:p w14:paraId="75DE88D3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453B0C54">
            <w:pPr>
              <w:pStyle w:val="8"/>
              <w:ind w:left="0"/>
              <w:rPr>
                <w:sz w:val="24"/>
              </w:rPr>
            </w:pPr>
          </w:p>
        </w:tc>
      </w:tr>
      <w:tr w14:paraId="53D58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23" w:type="dxa"/>
          </w:tcPr>
          <w:p w14:paraId="3D187EEF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1" w:type="dxa"/>
          </w:tcPr>
          <w:p w14:paraId="5778D7C6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Верёвочный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1622" w:type="dxa"/>
          </w:tcPr>
          <w:p w14:paraId="3980A617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1E589A4F">
            <w:pPr>
              <w:pStyle w:val="8"/>
              <w:ind w:left="0"/>
              <w:rPr>
                <w:sz w:val="24"/>
              </w:rPr>
            </w:pPr>
          </w:p>
        </w:tc>
      </w:tr>
      <w:tr w14:paraId="7448F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3" w:type="dxa"/>
          </w:tcPr>
          <w:p w14:paraId="32532F62">
            <w:pPr>
              <w:pStyle w:val="8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51" w:type="dxa"/>
          </w:tcPr>
          <w:p w14:paraId="1BAF065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собой</w:t>
            </w:r>
          </w:p>
        </w:tc>
        <w:tc>
          <w:tcPr>
            <w:tcW w:w="1622" w:type="dxa"/>
          </w:tcPr>
          <w:p w14:paraId="305743BF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6125B82A">
            <w:pPr>
              <w:pStyle w:val="8"/>
              <w:ind w:left="0"/>
              <w:rPr>
                <w:sz w:val="24"/>
              </w:rPr>
            </w:pPr>
          </w:p>
        </w:tc>
      </w:tr>
      <w:tr w14:paraId="6BFCB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3" w:type="dxa"/>
          </w:tcPr>
          <w:p w14:paraId="2C791C62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51" w:type="dxa"/>
          </w:tcPr>
          <w:p w14:paraId="053EAD0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1622" w:type="dxa"/>
          </w:tcPr>
          <w:p w14:paraId="65D1F19D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7492F649">
            <w:pPr>
              <w:pStyle w:val="8"/>
              <w:ind w:left="0"/>
              <w:rPr>
                <w:sz w:val="24"/>
              </w:rPr>
            </w:pPr>
          </w:p>
        </w:tc>
      </w:tr>
      <w:tr w14:paraId="7F806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66" w:type="dxa"/>
            <w:gridSpan w:val="4"/>
          </w:tcPr>
          <w:p w14:paraId="5186D94F">
            <w:pPr>
              <w:pStyle w:val="8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2AA2E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23" w:type="dxa"/>
          </w:tcPr>
          <w:p w14:paraId="45C8425B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51" w:type="dxa"/>
          </w:tcPr>
          <w:p w14:paraId="5C75B68D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такой </w:t>
            </w:r>
            <w:r>
              <w:rPr>
                <w:spacing w:val="-2"/>
                <w:sz w:val="24"/>
              </w:rPr>
              <w:t>эрудит?</w:t>
            </w:r>
          </w:p>
        </w:tc>
        <w:tc>
          <w:tcPr>
            <w:tcW w:w="1622" w:type="dxa"/>
          </w:tcPr>
          <w:p w14:paraId="428AC9A2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0E5CB083">
            <w:pPr>
              <w:pStyle w:val="8"/>
              <w:ind w:left="0"/>
              <w:rPr>
                <w:sz w:val="24"/>
              </w:rPr>
            </w:pPr>
          </w:p>
        </w:tc>
      </w:tr>
      <w:tr w14:paraId="62A18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23" w:type="dxa"/>
          </w:tcPr>
          <w:p w14:paraId="390E28B5">
            <w:pPr>
              <w:pStyle w:val="8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51" w:type="dxa"/>
          </w:tcPr>
          <w:p w14:paraId="1EE234E1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Развиваемся,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играя!</w:t>
            </w:r>
          </w:p>
        </w:tc>
        <w:tc>
          <w:tcPr>
            <w:tcW w:w="1622" w:type="dxa"/>
          </w:tcPr>
          <w:p w14:paraId="14B3580F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78EDFD98">
            <w:pPr>
              <w:pStyle w:val="8"/>
              <w:ind w:left="0"/>
              <w:rPr>
                <w:sz w:val="24"/>
              </w:rPr>
            </w:pPr>
          </w:p>
        </w:tc>
      </w:tr>
      <w:tr w14:paraId="334F4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3" w:type="dxa"/>
          </w:tcPr>
          <w:p w14:paraId="1EB53205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51" w:type="dxa"/>
          </w:tcPr>
          <w:p w14:paraId="78553FB8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изобретателем</w:t>
            </w:r>
          </w:p>
        </w:tc>
        <w:tc>
          <w:tcPr>
            <w:tcW w:w="1622" w:type="dxa"/>
          </w:tcPr>
          <w:p w14:paraId="3C1A5D86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08E1E7E3">
            <w:pPr>
              <w:pStyle w:val="8"/>
              <w:ind w:left="0"/>
              <w:rPr>
                <w:sz w:val="24"/>
              </w:rPr>
            </w:pPr>
          </w:p>
        </w:tc>
      </w:tr>
      <w:tr w14:paraId="7BAC8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3" w:type="dxa"/>
          </w:tcPr>
          <w:p w14:paraId="4DE4BF89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51" w:type="dxa"/>
          </w:tcPr>
          <w:p w14:paraId="3C06655A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14:paraId="1EA18E6D">
            <w:pPr>
              <w:pStyle w:val="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622" w:type="dxa"/>
          </w:tcPr>
          <w:p w14:paraId="467EB53B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1E44E6FE">
            <w:pPr>
              <w:pStyle w:val="8"/>
              <w:ind w:left="0"/>
              <w:rPr>
                <w:sz w:val="24"/>
              </w:rPr>
            </w:pPr>
          </w:p>
        </w:tc>
      </w:tr>
      <w:tr w14:paraId="719E0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66" w:type="dxa"/>
            <w:gridSpan w:val="4"/>
          </w:tcPr>
          <w:p w14:paraId="4AACDE01">
            <w:pPr>
              <w:pStyle w:val="8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43076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3" w:type="dxa"/>
          </w:tcPr>
          <w:p w14:paraId="722EA5E6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51" w:type="dxa"/>
          </w:tcPr>
          <w:p w14:paraId="0B7A3402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2" w:type="dxa"/>
          </w:tcPr>
          <w:p w14:paraId="739BC328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4D977ECD">
            <w:pPr>
              <w:pStyle w:val="8"/>
              <w:ind w:left="0"/>
              <w:rPr>
                <w:sz w:val="24"/>
              </w:rPr>
            </w:pPr>
          </w:p>
        </w:tc>
      </w:tr>
      <w:tr w14:paraId="01A01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3" w:type="dxa"/>
          </w:tcPr>
          <w:p w14:paraId="5CB75181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51" w:type="dxa"/>
          </w:tcPr>
          <w:p w14:paraId="5D113869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делу!</w:t>
            </w:r>
          </w:p>
        </w:tc>
        <w:tc>
          <w:tcPr>
            <w:tcW w:w="1622" w:type="dxa"/>
          </w:tcPr>
          <w:p w14:paraId="132619ED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2762DCAF">
            <w:pPr>
              <w:pStyle w:val="8"/>
              <w:ind w:left="0"/>
              <w:rPr>
                <w:sz w:val="24"/>
              </w:rPr>
            </w:pPr>
          </w:p>
        </w:tc>
      </w:tr>
      <w:tr w14:paraId="16234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23" w:type="dxa"/>
          </w:tcPr>
          <w:p w14:paraId="6362F2E5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51" w:type="dxa"/>
          </w:tcPr>
          <w:p w14:paraId="6F4A33BA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1622" w:type="dxa"/>
          </w:tcPr>
          <w:p w14:paraId="79B2B8A5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2352245E">
            <w:pPr>
              <w:pStyle w:val="8"/>
              <w:ind w:left="0"/>
              <w:rPr>
                <w:sz w:val="24"/>
              </w:rPr>
            </w:pPr>
          </w:p>
        </w:tc>
      </w:tr>
      <w:tr w14:paraId="699B8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23" w:type="dxa"/>
          </w:tcPr>
          <w:p w14:paraId="4F2602EF">
            <w:pPr>
              <w:pStyle w:val="8"/>
              <w:spacing w:before="26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51" w:type="dxa"/>
          </w:tcPr>
          <w:p w14:paraId="769261A7">
            <w:pPr>
              <w:pStyle w:val="8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гордо!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подводим итоги</w:t>
            </w:r>
          </w:p>
        </w:tc>
        <w:tc>
          <w:tcPr>
            <w:tcW w:w="1622" w:type="dxa"/>
          </w:tcPr>
          <w:p w14:paraId="2319EA27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2D4A088B">
            <w:pPr>
              <w:pStyle w:val="8"/>
              <w:ind w:left="0"/>
              <w:rPr>
                <w:sz w:val="24"/>
              </w:rPr>
            </w:pPr>
          </w:p>
        </w:tc>
      </w:tr>
      <w:tr w14:paraId="714C8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66" w:type="dxa"/>
            <w:gridSpan w:val="4"/>
          </w:tcPr>
          <w:p w14:paraId="300947A8">
            <w:pPr>
              <w:pStyle w:val="8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</w:tbl>
    <w:p w14:paraId="5F8F85A2">
      <w:pPr>
        <w:pStyle w:val="8"/>
        <w:spacing w:after="0" w:line="258" w:lineRule="exact"/>
        <w:rPr>
          <w:b/>
          <w:sz w:val="24"/>
        </w:rPr>
        <w:sectPr>
          <w:pgSz w:w="11930" w:h="16390"/>
          <w:pgMar w:top="1320" w:right="425" w:bottom="280" w:left="708" w:header="720" w:footer="720" w:gutter="0"/>
          <w:cols w:space="720" w:num="1"/>
        </w:sectPr>
      </w:pPr>
    </w:p>
    <w:p w14:paraId="41DA32D4">
      <w:pPr>
        <w:pStyle w:val="5"/>
        <w:spacing w:before="6"/>
        <w:rPr>
          <w:b/>
          <w:sz w:val="2"/>
        </w:rPr>
      </w:pPr>
    </w:p>
    <w:tbl>
      <w:tblPr>
        <w:tblStyle w:val="4"/>
        <w:tblW w:w="0" w:type="auto"/>
        <w:tblInd w:w="8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5951"/>
        <w:gridCol w:w="1622"/>
        <w:gridCol w:w="1270"/>
      </w:tblGrid>
      <w:tr w14:paraId="40FF8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823" w:type="dxa"/>
          </w:tcPr>
          <w:p w14:paraId="1C1C273D">
            <w:pPr>
              <w:pStyle w:val="8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51" w:type="dxa"/>
          </w:tcPr>
          <w:p w14:paraId="16B8862A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14:paraId="378387F0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14:paraId="2FF4D8D4">
            <w:pPr>
              <w:pStyle w:val="8"/>
              <w:spacing w:before="2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14:paraId="31D643D1">
            <w:pPr>
              <w:pStyle w:val="8"/>
              <w:spacing w:before="243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2" w:type="dxa"/>
          </w:tcPr>
          <w:p w14:paraId="2A5DB1F6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36DC2C00">
            <w:pPr>
              <w:pStyle w:val="8"/>
              <w:ind w:left="0"/>
              <w:rPr>
                <w:sz w:val="24"/>
              </w:rPr>
            </w:pPr>
          </w:p>
        </w:tc>
      </w:tr>
      <w:tr w14:paraId="3557D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</w:trPr>
        <w:tc>
          <w:tcPr>
            <w:tcW w:w="823" w:type="dxa"/>
          </w:tcPr>
          <w:p w14:paraId="79D94A65">
            <w:pPr>
              <w:pStyle w:val="8"/>
              <w:spacing w:before="234"/>
              <w:ind w:left="0"/>
              <w:rPr>
                <w:b/>
                <w:sz w:val="24"/>
              </w:rPr>
            </w:pPr>
          </w:p>
          <w:p w14:paraId="2BFBBE59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51" w:type="dxa"/>
          </w:tcPr>
          <w:p w14:paraId="6F1CD2A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14:paraId="00953A61">
            <w:pPr>
              <w:pStyle w:val="8"/>
              <w:spacing w:before="240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14:paraId="0AA09B88">
            <w:pPr>
              <w:pStyle w:val="8"/>
              <w:spacing w:before="240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14:paraId="5EE99F8C">
            <w:pPr>
              <w:pStyle w:val="8"/>
              <w:spacing w:before="245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2" w:type="dxa"/>
          </w:tcPr>
          <w:p w14:paraId="103A91DB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626AEC21">
            <w:pPr>
              <w:pStyle w:val="8"/>
              <w:ind w:left="0"/>
              <w:rPr>
                <w:sz w:val="24"/>
              </w:rPr>
            </w:pPr>
          </w:p>
        </w:tc>
      </w:tr>
      <w:tr w14:paraId="10871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666" w:type="dxa"/>
            <w:gridSpan w:val="4"/>
          </w:tcPr>
          <w:p w14:paraId="67350529">
            <w:pPr>
              <w:pStyle w:val="8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23134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823" w:type="dxa"/>
          </w:tcPr>
          <w:p w14:paraId="40A30130">
            <w:pPr>
              <w:pStyle w:val="8"/>
              <w:spacing w:before="234"/>
              <w:ind w:left="0"/>
              <w:rPr>
                <w:b/>
                <w:sz w:val="24"/>
              </w:rPr>
            </w:pPr>
          </w:p>
          <w:p w14:paraId="36558407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51" w:type="dxa"/>
          </w:tcPr>
          <w:p w14:paraId="5E3210FE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делу.</w:t>
            </w:r>
          </w:p>
        </w:tc>
        <w:tc>
          <w:tcPr>
            <w:tcW w:w="1622" w:type="dxa"/>
          </w:tcPr>
          <w:p w14:paraId="5678A9E8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7B962D69">
            <w:pPr>
              <w:pStyle w:val="8"/>
              <w:ind w:left="0"/>
              <w:rPr>
                <w:sz w:val="24"/>
              </w:rPr>
            </w:pPr>
          </w:p>
        </w:tc>
      </w:tr>
      <w:tr w14:paraId="24323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823" w:type="dxa"/>
          </w:tcPr>
          <w:p w14:paraId="1A4BA9E3">
            <w:pPr>
              <w:pStyle w:val="8"/>
              <w:spacing w:before="229"/>
              <w:ind w:left="0"/>
              <w:rPr>
                <w:b/>
                <w:sz w:val="24"/>
              </w:rPr>
            </w:pPr>
          </w:p>
          <w:p w14:paraId="0E5E4A89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51" w:type="dxa"/>
          </w:tcPr>
          <w:p w14:paraId="52558EEB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1622" w:type="dxa"/>
          </w:tcPr>
          <w:p w14:paraId="58D145E9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2E8565EF">
            <w:pPr>
              <w:pStyle w:val="8"/>
              <w:ind w:left="0"/>
              <w:rPr>
                <w:sz w:val="24"/>
              </w:rPr>
            </w:pPr>
          </w:p>
        </w:tc>
      </w:tr>
      <w:tr w14:paraId="4AC52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823" w:type="dxa"/>
          </w:tcPr>
          <w:p w14:paraId="2F9357EB">
            <w:pPr>
              <w:pStyle w:val="8"/>
              <w:spacing w:before="229"/>
              <w:ind w:left="0"/>
              <w:rPr>
                <w:b/>
                <w:sz w:val="24"/>
              </w:rPr>
            </w:pPr>
          </w:p>
          <w:p w14:paraId="3BCDA09D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51" w:type="dxa"/>
          </w:tcPr>
          <w:p w14:paraId="5E0FFA34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меньшие»</w:t>
            </w:r>
          </w:p>
        </w:tc>
        <w:tc>
          <w:tcPr>
            <w:tcW w:w="1622" w:type="dxa"/>
          </w:tcPr>
          <w:p w14:paraId="38E31EBD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373FB36C">
            <w:pPr>
              <w:pStyle w:val="8"/>
              <w:ind w:left="0"/>
              <w:rPr>
                <w:sz w:val="24"/>
              </w:rPr>
            </w:pPr>
          </w:p>
        </w:tc>
      </w:tr>
      <w:tr w14:paraId="3B638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823" w:type="dxa"/>
          </w:tcPr>
          <w:p w14:paraId="796F3A6C">
            <w:pPr>
              <w:pStyle w:val="8"/>
              <w:spacing w:before="234"/>
              <w:ind w:left="0"/>
              <w:rPr>
                <w:b/>
                <w:sz w:val="24"/>
              </w:rPr>
            </w:pPr>
          </w:p>
          <w:p w14:paraId="5B36BC18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51" w:type="dxa"/>
          </w:tcPr>
          <w:p w14:paraId="3899517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Добровольцем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2" w:type="dxa"/>
          </w:tcPr>
          <w:p w14:paraId="6C0C9696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668B190E">
            <w:pPr>
              <w:pStyle w:val="8"/>
              <w:ind w:left="0"/>
              <w:rPr>
                <w:sz w:val="24"/>
              </w:rPr>
            </w:pPr>
          </w:p>
        </w:tc>
      </w:tr>
      <w:tr w14:paraId="6A690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666" w:type="dxa"/>
            <w:gridSpan w:val="4"/>
          </w:tcPr>
          <w:p w14:paraId="1978645E">
            <w:pPr>
              <w:pStyle w:val="8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24526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823" w:type="dxa"/>
          </w:tcPr>
          <w:p w14:paraId="308EDA1A">
            <w:pPr>
              <w:pStyle w:val="8"/>
              <w:spacing w:before="234"/>
              <w:ind w:left="0"/>
              <w:rPr>
                <w:b/>
                <w:sz w:val="24"/>
              </w:rPr>
            </w:pPr>
          </w:p>
          <w:p w14:paraId="69A5752A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51" w:type="dxa"/>
          </w:tcPr>
          <w:p w14:paraId="673FD531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начинай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</w:t>
            </w:r>
          </w:p>
        </w:tc>
        <w:tc>
          <w:tcPr>
            <w:tcW w:w="1622" w:type="dxa"/>
          </w:tcPr>
          <w:p w14:paraId="025ABDA4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1C0725BA">
            <w:pPr>
              <w:pStyle w:val="8"/>
              <w:ind w:left="0"/>
              <w:rPr>
                <w:sz w:val="24"/>
              </w:rPr>
            </w:pPr>
          </w:p>
        </w:tc>
      </w:tr>
      <w:tr w14:paraId="731F0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823" w:type="dxa"/>
          </w:tcPr>
          <w:p w14:paraId="23A37A03">
            <w:pPr>
              <w:pStyle w:val="8"/>
              <w:spacing w:before="229"/>
              <w:ind w:left="0"/>
              <w:rPr>
                <w:b/>
                <w:sz w:val="24"/>
              </w:rPr>
            </w:pPr>
          </w:p>
          <w:p w14:paraId="74C25DCB">
            <w:pPr>
              <w:pStyle w:val="8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51" w:type="dxa"/>
          </w:tcPr>
          <w:p w14:paraId="587F8494">
            <w:pPr>
              <w:pStyle w:val="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спорт, ты – </w:t>
            </w:r>
            <w:r>
              <w:rPr>
                <w:spacing w:val="-4"/>
                <w:sz w:val="24"/>
              </w:rPr>
              <w:t>мир!</w:t>
            </w:r>
          </w:p>
        </w:tc>
        <w:tc>
          <w:tcPr>
            <w:tcW w:w="1622" w:type="dxa"/>
          </w:tcPr>
          <w:p w14:paraId="773B010A">
            <w:pPr>
              <w:pStyle w:val="8"/>
              <w:spacing w:line="27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48E22DB0">
            <w:pPr>
              <w:pStyle w:val="8"/>
              <w:ind w:left="0"/>
              <w:rPr>
                <w:sz w:val="24"/>
              </w:rPr>
            </w:pPr>
          </w:p>
        </w:tc>
      </w:tr>
      <w:tr w14:paraId="70F47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823" w:type="dxa"/>
          </w:tcPr>
          <w:p w14:paraId="1F943999">
            <w:pPr>
              <w:pStyle w:val="8"/>
              <w:spacing w:before="229"/>
              <w:ind w:left="0"/>
              <w:rPr>
                <w:b/>
                <w:sz w:val="24"/>
              </w:rPr>
            </w:pPr>
          </w:p>
          <w:p w14:paraId="3732996D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51" w:type="dxa"/>
          </w:tcPr>
          <w:p w14:paraId="70401FF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имена»</w:t>
            </w:r>
          </w:p>
        </w:tc>
        <w:tc>
          <w:tcPr>
            <w:tcW w:w="1622" w:type="dxa"/>
          </w:tcPr>
          <w:p w14:paraId="48E0EA64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659BE078">
            <w:pPr>
              <w:pStyle w:val="8"/>
              <w:ind w:left="0"/>
              <w:rPr>
                <w:sz w:val="24"/>
              </w:rPr>
            </w:pPr>
          </w:p>
        </w:tc>
      </w:tr>
      <w:tr w14:paraId="3ECBA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823" w:type="dxa"/>
          </w:tcPr>
          <w:p w14:paraId="1BE05987">
            <w:pPr>
              <w:pStyle w:val="8"/>
              <w:spacing w:before="234"/>
              <w:ind w:left="0"/>
              <w:rPr>
                <w:b/>
                <w:sz w:val="24"/>
              </w:rPr>
            </w:pPr>
          </w:p>
          <w:p w14:paraId="26C7C2C5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51" w:type="dxa"/>
          </w:tcPr>
          <w:p w14:paraId="2BF50D19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Быстрее!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Сильнее!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2" w:type="dxa"/>
          </w:tcPr>
          <w:p w14:paraId="2F650815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70A53864">
            <w:pPr>
              <w:pStyle w:val="8"/>
              <w:ind w:left="0"/>
              <w:rPr>
                <w:sz w:val="24"/>
              </w:rPr>
            </w:pPr>
          </w:p>
        </w:tc>
      </w:tr>
      <w:tr w14:paraId="117C3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666" w:type="dxa"/>
            <w:gridSpan w:val="4"/>
          </w:tcPr>
          <w:p w14:paraId="085F4653">
            <w:pPr>
              <w:pStyle w:val="8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14:paraId="2A156D23">
      <w:pPr>
        <w:pStyle w:val="8"/>
        <w:spacing w:after="0" w:line="271" w:lineRule="exact"/>
        <w:rPr>
          <w:b/>
          <w:sz w:val="24"/>
        </w:rPr>
        <w:sectPr>
          <w:pgSz w:w="11930" w:h="16390"/>
          <w:pgMar w:top="1060" w:right="425" w:bottom="280" w:left="708" w:header="720" w:footer="720" w:gutter="0"/>
          <w:cols w:space="720" w:num="1"/>
        </w:sectPr>
      </w:pPr>
    </w:p>
    <w:p w14:paraId="33E41270">
      <w:pPr>
        <w:pStyle w:val="5"/>
        <w:spacing w:before="6"/>
        <w:rPr>
          <w:b/>
          <w:sz w:val="2"/>
        </w:rPr>
      </w:pPr>
    </w:p>
    <w:tbl>
      <w:tblPr>
        <w:tblStyle w:val="4"/>
        <w:tblW w:w="0" w:type="auto"/>
        <w:tblInd w:w="8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5951"/>
        <w:gridCol w:w="1622"/>
        <w:gridCol w:w="1270"/>
      </w:tblGrid>
      <w:tr w14:paraId="00688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823" w:type="dxa"/>
          </w:tcPr>
          <w:p w14:paraId="2BAA94FF">
            <w:pPr>
              <w:pStyle w:val="8"/>
              <w:spacing w:before="232"/>
              <w:ind w:left="0"/>
              <w:rPr>
                <w:b/>
                <w:sz w:val="24"/>
              </w:rPr>
            </w:pPr>
          </w:p>
          <w:p w14:paraId="7D60532B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51" w:type="dxa"/>
          </w:tcPr>
          <w:p w14:paraId="2770418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</w:t>
            </w:r>
          </w:p>
        </w:tc>
        <w:tc>
          <w:tcPr>
            <w:tcW w:w="1622" w:type="dxa"/>
          </w:tcPr>
          <w:p w14:paraId="6E30FCFA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3A37A02C">
            <w:pPr>
              <w:pStyle w:val="8"/>
              <w:ind w:left="0"/>
              <w:rPr>
                <w:sz w:val="22"/>
              </w:rPr>
            </w:pPr>
          </w:p>
        </w:tc>
      </w:tr>
      <w:tr w14:paraId="03C75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823" w:type="dxa"/>
          </w:tcPr>
          <w:p w14:paraId="0D020E78">
            <w:pPr>
              <w:pStyle w:val="8"/>
              <w:spacing w:before="231"/>
              <w:ind w:left="0"/>
              <w:rPr>
                <w:b/>
                <w:sz w:val="24"/>
              </w:rPr>
            </w:pPr>
          </w:p>
          <w:p w14:paraId="52A1EFB2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51" w:type="dxa"/>
          </w:tcPr>
          <w:p w14:paraId="5FC5D7E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2" w:type="dxa"/>
          </w:tcPr>
          <w:p w14:paraId="13643E12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0BE3F7D4">
            <w:pPr>
              <w:pStyle w:val="8"/>
              <w:ind w:left="0"/>
              <w:rPr>
                <w:sz w:val="22"/>
              </w:rPr>
            </w:pPr>
          </w:p>
        </w:tc>
      </w:tr>
      <w:tr w14:paraId="5E9F3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823" w:type="dxa"/>
          </w:tcPr>
          <w:p w14:paraId="6724BC74">
            <w:pPr>
              <w:pStyle w:val="8"/>
              <w:spacing w:before="234"/>
              <w:ind w:left="0"/>
              <w:rPr>
                <w:b/>
                <w:sz w:val="24"/>
              </w:rPr>
            </w:pPr>
          </w:p>
          <w:p w14:paraId="545C7752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51" w:type="dxa"/>
          </w:tcPr>
          <w:p w14:paraId="54B070D7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Восхищаемся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миром</w:t>
            </w:r>
          </w:p>
        </w:tc>
        <w:tc>
          <w:tcPr>
            <w:tcW w:w="1622" w:type="dxa"/>
          </w:tcPr>
          <w:p w14:paraId="38C43ABD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28046137">
            <w:pPr>
              <w:pStyle w:val="8"/>
              <w:ind w:left="0"/>
              <w:rPr>
                <w:sz w:val="22"/>
              </w:rPr>
            </w:pPr>
          </w:p>
        </w:tc>
      </w:tr>
      <w:tr w14:paraId="03B7C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823" w:type="dxa"/>
          </w:tcPr>
          <w:p w14:paraId="44ED968F">
            <w:pPr>
              <w:pStyle w:val="8"/>
              <w:spacing w:before="234"/>
              <w:ind w:left="0"/>
              <w:rPr>
                <w:b/>
                <w:sz w:val="24"/>
              </w:rPr>
            </w:pPr>
          </w:p>
          <w:p w14:paraId="58EA9B73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51" w:type="dxa"/>
          </w:tcPr>
          <w:p w14:paraId="2270F4D3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2" w:type="dxa"/>
          </w:tcPr>
          <w:p w14:paraId="13120860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4A059779">
            <w:pPr>
              <w:pStyle w:val="8"/>
              <w:ind w:left="0"/>
              <w:rPr>
                <w:sz w:val="22"/>
              </w:rPr>
            </w:pPr>
          </w:p>
        </w:tc>
      </w:tr>
      <w:tr w14:paraId="09689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66" w:type="dxa"/>
            <w:gridSpan w:val="4"/>
          </w:tcPr>
          <w:p w14:paraId="52FED8C1">
            <w:pPr>
              <w:pStyle w:val="8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63C16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823" w:type="dxa"/>
          </w:tcPr>
          <w:p w14:paraId="3DDFEAAC">
            <w:pPr>
              <w:pStyle w:val="8"/>
              <w:spacing w:before="229"/>
              <w:ind w:left="0"/>
              <w:rPr>
                <w:b/>
                <w:sz w:val="24"/>
              </w:rPr>
            </w:pPr>
          </w:p>
          <w:p w14:paraId="46F96D16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51" w:type="dxa"/>
          </w:tcPr>
          <w:p w14:paraId="108639A2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622" w:type="dxa"/>
          </w:tcPr>
          <w:p w14:paraId="7FC77A7C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7034BC69">
            <w:pPr>
              <w:pStyle w:val="8"/>
              <w:ind w:left="0"/>
              <w:rPr>
                <w:sz w:val="22"/>
              </w:rPr>
            </w:pPr>
          </w:p>
        </w:tc>
      </w:tr>
      <w:tr w14:paraId="78B91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823" w:type="dxa"/>
          </w:tcPr>
          <w:p w14:paraId="62592450">
            <w:pPr>
              <w:pStyle w:val="8"/>
              <w:spacing w:before="229"/>
              <w:ind w:left="0"/>
              <w:rPr>
                <w:b/>
                <w:sz w:val="24"/>
              </w:rPr>
            </w:pPr>
          </w:p>
          <w:p w14:paraId="3610059B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51" w:type="dxa"/>
          </w:tcPr>
          <w:p w14:paraId="00612D92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1622" w:type="dxa"/>
          </w:tcPr>
          <w:p w14:paraId="0BECFAD9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5EAE4202">
            <w:pPr>
              <w:pStyle w:val="8"/>
              <w:ind w:left="0"/>
              <w:rPr>
                <w:sz w:val="22"/>
              </w:rPr>
            </w:pPr>
          </w:p>
        </w:tc>
      </w:tr>
      <w:tr w14:paraId="6712B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823" w:type="dxa"/>
          </w:tcPr>
          <w:p w14:paraId="49557D57">
            <w:pPr>
              <w:pStyle w:val="8"/>
              <w:spacing w:before="232"/>
              <w:ind w:left="0"/>
              <w:rPr>
                <w:b/>
                <w:sz w:val="24"/>
              </w:rPr>
            </w:pPr>
          </w:p>
          <w:p w14:paraId="6714FCE6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51" w:type="dxa"/>
          </w:tcPr>
          <w:p w14:paraId="45D1875E">
            <w:pPr>
              <w:pStyle w:val="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Хранителя»</w:t>
            </w:r>
          </w:p>
        </w:tc>
        <w:tc>
          <w:tcPr>
            <w:tcW w:w="1622" w:type="dxa"/>
          </w:tcPr>
          <w:p w14:paraId="3C1B4BBF">
            <w:pPr>
              <w:pStyle w:val="8"/>
              <w:spacing w:line="27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7435D34B">
            <w:pPr>
              <w:pStyle w:val="8"/>
              <w:ind w:left="0"/>
              <w:rPr>
                <w:sz w:val="22"/>
              </w:rPr>
            </w:pPr>
          </w:p>
        </w:tc>
      </w:tr>
      <w:tr w14:paraId="40ABD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823" w:type="dxa"/>
          </w:tcPr>
          <w:p w14:paraId="5D716387">
            <w:pPr>
              <w:pStyle w:val="8"/>
              <w:spacing w:before="231"/>
              <w:ind w:left="0"/>
              <w:rPr>
                <w:b/>
                <w:sz w:val="24"/>
              </w:rPr>
            </w:pPr>
          </w:p>
          <w:p w14:paraId="116C55DB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51" w:type="dxa"/>
          </w:tcPr>
          <w:p w14:paraId="15E484FC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</w:t>
            </w:r>
          </w:p>
        </w:tc>
        <w:tc>
          <w:tcPr>
            <w:tcW w:w="1622" w:type="dxa"/>
          </w:tcPr>
          <w:p w14:paraId="4B8B5CE6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289539B9">
            <w:pPr>
              <w:pStyle w:val="8"/>
              <w:ind w:left="0"/>
              <w:rPr>
                <w:sz w:val="22"/>
              </w:rPr>
            </w:pPr>
          </w:p>
        </w:tc>
      </w:tr>
      <w:tr w14:paraId="120C4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823" w:type="dxa"/>
          </w:tcPr>
          <w:p w14:paraId="144A653A">
            <w:pPr>
              <w:pStyle w:val="8"/>
              <w:spacing w:before="229"/>
              <w:ind w:left="0"/>
              <w:rPr>
                <w:b/>
                <w:sz w:val="24"/>
              </w:rPr>
            </w:pPr>
          </w:p>
          <w:p w14:paraId="557AEA47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51" w:type="dxa"/>
          </w:tcPr>
          <w:p w14:paraId="225D9B5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22" w:type="dxa"/>
          </w:tcPr>
          <w:p w14:paraId="48E99911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085605CF">
            <w:pPr>
              <w:pStyle w:val="8"/>
              <w:ind w:left="0"/>
              <w:rPr>
                <w:sz w:val="22"/>
              </w:rPr>
            </w:pPr>
          </w:p>
        </w:tc>
      </w:tr>
      <w:tr w14:paraId="7BA88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666" w:type="dxa"/>
            <w:gridSpan w:val="4"/>
          </w:tcPr>
          <w:p w14:paraId="001245DB">
            <w:pPr>
              <w:pStyle w:val="8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5943E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823" w:type="dxa"/>
          </w:tcPr>
          <w:p w14:paraId="32C6B8AD">
            <w:pPr>
              <w:pStyle w:val="8"/>
              <w:spacing w:before="229"/>
              <w:ind w:left="0"/>
              <w:rPr>
                <w:b/>
                <w:sz w:val="24"/>
              </w:rPr>
            </w:pPr>
          </w:p>
          <w:p w14:paraId="2D4AFDC9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51" w:type="dxa"/>
          </w:tcPr>
          <w:p w14:paraId="7F4FD91C">
            <w:pPr>
              <w:pStyle w:val="8"/>
              <w:spacing w:line="276" w:lineRule="auto"/>
              <w:ind w:right="60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2" w:type="dxa"/>
          </w:tcPr>
          <w:p w14:paraId="5FE9A66B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0EBBD1B4">
            <w:pPr>
              <w:pStyle w:val="8"/>
              <w:ind w:left="0"/>
              <w:rPr>
                <w:sz w:val="22"/>
              </w:rPr>
            </w:pPr>
          </w:p>
        </w:tc>
      </w:tr>
      <w:tr w14:paraId="02923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823" w:type="dxa"/>
          </w:tcPr>
          <w:p w14:paraId="14EE172D">
            <w:pPr>
              <w:pStyle w:val="8"/>
              <w:spacing w:before="229"/>
              <w:ind w:left="0"/>
              <w:rPr>
                <w:b/>
                <w:sz w:val="24"/>
              </w:rPr>
            </w:pPr>
          </w:p>
          <w:p w14:paraId="5DBF91F9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51" w:type="dxa"/>
          </w:tcPr>
          <w:p w14:paraId="77405F7A">
            <w:pPr>
              <w:pStyle w:val="8"/>
              <w:spacing w:line="276" w:lineRule="auto"/>
              <w:ind w:right="60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2" w:type="dxa"/>
          </w:tcPr>
          <w:p w14:paraId="27C93550">
            <w:pPr>
              <w:pStyle w:val="8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2B3D8BF4">
            <w:pPr>
              <w:pStyle w:val="8"/>
              <w:ind w:left="0"/>
              <w:rPr>
                <w:sz w:val="22"/>
              </w:rPr>
            </w:pPr>
          </w:p>
        </w:tc>
      </w:tr>
      <w:tr w14:paraId="1FBB4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774" w:type="dxa"/>
            <w:gridSpan w:val="2"/>
          </w:tcPr>
          <w:p w14:paraId="49835888">
            <w:pPr>
              <w:pStyle w:val="8"/>
              <w:spacing w:before="7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2" w:type="dxa"/>
          </w:tcPr>
          <w:p w14:paraId="39F7F40F">
            <w:pPr>
              <w:pStyle w:val="8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70" w:type="dxa"/>
          </w:tcPr>
          <w:p w14:paraId="7F6C9C09">
            <w:pPr>
              <w:pStyle w:val="8"/>
              <w:ind w:left="0"/>
              <w:rPr>
                <w:sz w:val="22"/>
              </w:rPr>
            </w:pPr>
          </w:p>
        </w:tc>
      </w:tr>
    </w:tbl>
    <w:p w14:paraId="79C2DD3D">
      <w:pPr>
        <w:pStyle w:val="8"/>
        <w:spacing w:after="0"/>
        <w:rPr>
          <w:sz w:val="22"/>
        </w:rPr>
        <w:sectPr>
          <w:pgSz w:w="11930" w:h="16390"/>
          <w:pgMar w:top="1060" w:right="425" w:bottom="280" w:left="708" w:header="720" w:footer="720" w:gutter="0"/>
          <w:cols w:space="720" w:num="1"/>
        </w:sectPr>
      </w:pPr>
    </w:p>
    <w:p w14:paraId="2079B9CE">
      <w:pPr>
        <w:pStyle w:val="7"/>
        <w:numPr>
          <w:ilvl w:val="0"/>
          <w:numId w:val="3"/>
        </w:numPr>
        <w:tabs>
          <w:tab w:val="left" w:pos="1204"/>
        </w:tabs>
        <w:spacing w:before="71" w:after="0" w:line="240" w:lineRule="auto"/>
        <w:ind w:left="1204" w:right="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3ED89C9">
      <w:pPr>
        <w:pStyle w:val="5"/>
        <w:spacing w:before="19" w:after="1"/>
        <w:rPr>
          <w:b/>
          <w:sz w:val="20"/>
        </w:rPr>
      </w:pPr>
    </w:p>
    <w:tbl>
      <w:tblPr>
        <w:tblStyle w:val="4"/>
        <w:tblW w:w="0" w:type="auto"/>
        <w:tblInd w:w="8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5946"/>
        <w:gridCol w:w="1620"/>
        <w:gridCol w:w="1270"/>
      </w:tblGrid>
      <w:tr w14:paraId="04187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6BCDC64A">
            <w:pPr>
              <w:pStyle w:val="8"/>
              <w:spacing w:line="270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6" w:type="dxa"/>
          </w:tcPr>
          <w:p w14:paraId="16750989">
            <w:pPr>
              <w:pStyle w:val="8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0" w:type="dxa"/>
          </w:tcPr>
          <w:p w14:paraId="7C8C858C">
            <w:pPr>
              <w:pStyle w:val="8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7CB9A3D3">
            <w:pPr>
              <w:pStyle w:val="8"/>
              <w:spacing w:line="259" w:lineRule="exact"/>
              <w:ind w:left="5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70" w:type="dxa"/>
          </w:tcPr>
          <w:p w14:paraId="1D5999A8">
            <w:pPr>
              <w:pStyle w:val="8"/>
              <w:spacing w:line="270" w:lineRule="exact"/>
              <w:ind w:left="3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14:paraId="15492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64" w:type="dxa"/>
            <w:gridSpan w:val="4"/>
          </w:tcPr>
          <w:p w14:paraId="17F6723C">
            <w:pPr>
              <w:pStyle w:val="8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141EE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129174FA">
            <w:pPr>
              <w:pStyle w:val="8"/>
              <w:spacing w:before="25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6" w:type="dxa"/>
          </w:tcPr>
          <w:p w14:paraId="77DC721B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</w:tc>
        <w:tc>
          <w:tcPr>
            <w:tcW w:w="1620" w:type="dxa"/>
          </w:tcPr>
          <w:p w14:paraId="39DE26B2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63FDC602">
            <w:pPr>
              <w:pStyle w:val="8"/>
              <w:ind w:left="0"/>
              <w:rPr>
                <w:sz w:val="24"/>
              </w:rPr>
            </w:pPr>
          </w:p>
        </w:tc>
      </w:tr>
      <w:tr w14:paraId="0F95D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394" w:type="dxa"/>
            <w:gridSpan w:val="3"/>
          </w:tcPr>
          <w:p w14:paraId="1E235B58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14:paraId="26D21817">
            <w:pPr>
              <w:pStyle w:val="8"/>
              <w:ind w:left="0"/>
              <w:rPr>
                <w:sz w:val="20"/>
              </w:rPr>
            </w:pPr>
          </w:p>
        </w:tc>
      </w:tr>
      <w:tr w14:paraId="5F98F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46A7B36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6" w:type="dxa"/>
          </w:tcPr>
          <w:p w14:paraId="2341464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</w:t>
            </w:r>
          </w:p>
        </w:tc>
        <w:tc>
          <w:tcPr>
            <w:tcW w:w="1620" w:type="dxa"/>
          </w:tcPr>
          <w:p w14:paraId="778066DD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100B0F9E">
            <w:pPr>
              <w:pStyle w:val="8"/>
              <w:ind w:left="0"/>
              <w:rPr>
                <w:sz w:val="24"/>
              </w:rPr>
            </w:pPr>
          </w:p>
        </w:tc>
      </w:tr>
      <w:tr w14:paraId="70B41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786C5C92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6" w:type="dxa"/>
          </w:tcPr>
          <w:p w14:paraId="5EC226C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</w:tc>
        <w:tc>
          <w:tcPr>
            <w:tcW w:w="1620" w:type="dxa"/>
          </w:tcPr>
          <w:p w14:paraId="204FD654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1BAE9592">
            <w:pPr>
              <w:pStyle w:val="8"/>
              <w:ind w:left="0"/>
              <w:rPr>
                <w:sz w:val="24"/>
              </w:rPr>
            </w:pPr>
          </w:p>
        </w:tc>
      </w:tr>
      <w:tr w14:paraId="357CB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28" w:type="dxa"/>
          </w:tcPr>
          <w:p w14:paraId="176F7D90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6" w:type="dxa"/>
          </w:tcPr>
          <w:p w14:paraId="2E31F951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всё»</w:t>
            </w:r>
          </w:p>
        </w:tc>
        <w:tc>
          <w:tcPr>
            <w:tcW w:w="1620" w:type="dxa"/>
          </w:tcPr>
          <w:p w14:paraId="02BF7362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4CAAA4AF">
            <w:pPr>
              <w:pStyle w:val="8"/>
              <w:ind w:left="0"/>
              <w:rPr>
                <w:sz w:val="24"/>
              </w:rPr>
            </w:pPr>
          </w:p>
        </w:tc>
      </w:tr>
      <w:tr w14:paraId="0F8BF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575883AB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6" w:type="dxa"/>
          </w:tcPr>
          <w:p w14:paraId="03FFA9C4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20" w:type="dxa"/>
          </w:tcPr>
          <w:p w14:paraId="5EB7D47C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4CE1774E">
            <w:pPr>
              <w:pStyle w:val="8"/>
              <w:ind w:left="0"/>
              <w:rPr>
                <w:sz w:val="24"/>
              </w:rPr>
            </w:pPr>
          </w:p>
        </w:tc>
      </w:tr>
      <w:tr w14:paraId="68663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774" w:type="dxa"/>
            <w:gridSpan w:val="2"/>
          </w:tcPr>
          <w:p w14:paraId="7AE4ACC8">
            <w:pPr>
              <w:pStyle w:val="8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20" w:type="dxa"/>
          </w:tcPr>
          <w:p w14:paraId="51E28A4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14:paraId="7B3EAAF1">
            <w:pPr>
              <w:pStyle w:val="8"/>
              <w:ind w:left="0"/>
              <w:rPr>
                <w:sz w:val="24"/>
              </w:rPr>
            </w:pPr>
          </w:p>
        </w:tc>
      </w:tr>
      <w:tr w14:paraId="05B32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28" w:type="dxa"/>
          </w:tcPr>
          <w:p w14:paraId="3D9E669A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6" w:type="dxa"/>
          </w:tcPr>
          <w:p w14:paraId="255E4860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значит…</w:t>
            </w:r>
          </w:p>
        </w:tc>
        <w:tc>
          <w:tcPr>
            <w:tcW w:w="1620" w:type="dxa"/>
          </w:tcPr>
          <w:p w14:paraId="01411EB3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09ED5FB0">
            <w:pPr>
              <w:pStyle w:val="8"/>
              <w:ind w:left="0"/>
              <w:rPr>
                <w:sz w:val="24"/>
              </w:rPr>
            </w:pPr>
          </w:p>
        </w:tc>
      </w:tr>
      <w:tr w14:paraId="3F0E1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1C7443EA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6" w:type="dxa"/>
          </w:tcPr>
          <w:p w14:paraId="39357EF4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интересно»</w:t>
            </w:r>
          </w:p>
        </w:tc>
        <w:tc>
          <w:tcPr>
            <w:tcW w:w="1620" w:type="dxa"/>
          </w:tcPr>
          <w:p w14:paraId="2F44A805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179D6993">
            <w:pPr>
              <w:pStyle w:val="8"/>
              <w:ind w:left="0"/>
              <w:rPr>
                <w:sz w:val="24"/>
              </w:rPr>
            </w:pPr>
          </w:p>
        </w:tc>
      </w:tr>
      <w:tr w14:paraId="5373F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8" w:type="dxa"/>
          </w:tcPr>
          <w:p w14:paraId="08634BF7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6" w:type="dxa"/>
          </w:tcPr>
          <w:p w14:paraId="3CF0EBB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0" w:type="dxa"/>
          </w:tcPr>
          <w:p w14:paraId="7057B533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1D748F83">
            <w:pPr>
              <w:pStyle w:val="8"/>
              <w:ind w:left="0"/>
              <w:rPr>
                <w:sz w:val="24"/>
              </w:rPr>
            </w:pPr>
          </w:p>
        </w:tc>
      </w:tr>
      <w:tr w14:paraId="6D6F3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2E26F02B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6" w:type="dxa"/>
          </w:tcPr>
          <w:p w14:paraId="3EC9AC02">
            <w:pPr>
              <w:pStyle w:val="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620" w:type="dxa"/>
          </w:tcPr>
          <w:p w14:paraId="4B0D7818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26841E00">
            <w:pPr>
              <w:pStyle w:val="8"/>
              <w:ind w:left="0"/>
              <w:rPr>
                <w:sz w:val="24"/>
              </w:rPr>
            </w:pPr>
          </w:p>
        </w:tc>
      </w:tr>
      <w:tr w14:paraId="3F992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664" w:type="dxa"/>
            <w:gridSpan w:val="4"/>
          </w:tcPr>
          <w:p w14:paraId="13ACE460">
            <w:pPr>
              <w:pStyle w:val="8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29A91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8" w:type="dxa"/>
          </w:tcPr>
          <w:p w14:paraId="0BE0D6DC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6" w:type="dxa"/>
          </w:tcPr>
          <w:p w14:paraId="66297BD1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1620" w:type="dxa"/>
          </w:tcPr>
          <w:p w14:paraId="5353B244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125D2A50">
            <w:pPr>
              <w:pStyle w:val="8"/>
              <w:ind w:left="0"/>
              <w:rPr>
                <w:sz w:val="24"/>
              </w:rPr>
            </w:pPr>
          </w:p>
        </w:tc>
      </w:tr>
      <w:tr w14:paraId="7C3B7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7F6E967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6" w:type="dxa"/>
          </w:tcPr>
          <w:p w14:paraId="7CD59DA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1620" w:type="dxa"/>
          </w:tcPr>
          <w:p w14:paraId="75BCDC48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1044CB2D">
            <w:pPr>
              <w:pStyle w:val="8"/>
              <w:ind w:left="0"/>
              <w:rPr>
                <w:sz w:val="24"/>
              </w:rPr>
            </w:pPr>
          </w:p>
        </w:tc>
      </w:tr>
      <w:tr w14:paraId="0E82C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7462571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6" w:type="dxa"/>
          </w:tcPr>
          <w:p w14:paraId="342ACCD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звучит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1620" w:type="dxa"/>
          </w:tcPr>
          <w:p w14:paraId="3DD8154B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3D97F80F">
            <w:pPr>
              <w:pStyle w:val="8"/>
              <w:ind w:left="0"/>
              <w:rPr>
                <w:sz w:val="24"/>
              </w:rPr>
            </w:pPr>
          </w:p>
        </w:tc>
      </w:tr>
      <w:tr w14:paraId="09A03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175B1C72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6" w:type="dxa"/>
          </w:tcPr>
          <w:p w14:paraId="14B9ED13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1620" w:type="dxa"/>
          </w:tcPr>
          <w:p w14:paraId="0D5A3774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59DE81EC">
            <w:pPr>
              <w:pStyle w:val="8"/>
              <w:ind w:left="0"/>
              <w:rPr>
                <w:sz w:val="24"/>
              </w:rPr>
            </w:pPr>
          </w:p>
        </w:tc>
      </w:tr>
      <w:tr w14:paraId="3AA2D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664" w:type="dxa"/>
            <w:gridSpan w:val="4"/>
          </w:tcPr>
          <w:p w14:paraId="4A7467BE">
            <w:pPr>
              <w:pStyle w:val="8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14:paraId="6FF92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28" w:type="dxa"/>
          </w:tcPr>
          <w:p w14:paraId="101143B0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6" w:type="dxa"/>
          </w:tcPr>
          <w:p w14:paraId="332C2BC5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14:paraId="74DB13EB">
            <w:pPr>
              <w:pStyle w:val="8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14:paraId="586459E8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41C7F8B5">
            <w:pPr>
              <w:pStyle w:val="8"/>
              <w:ind w:left="0"/>
              <w:rPr>
                <w:sz w:val="24"/>
              </w:rPr>
            </w:pPr>
          </w:p>
        </w:tc>
      </w:tr>
      <w:tr w14:paraId="6F478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828" w:type="dxa"/>
          </w:tcPr>
          <w:p w14:paraId="64ECD994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6" w:type="dxa"/>
          </w:tcPr>
          <w:p w14:paraId="4B67A2BE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14:paraId="6BA95A81">
            <w:pPr>
              <w:pStyle w:val="8"/>
              <w:spacing w:before="43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14:paraId="769924B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6BAEF0F1">
            <w:pPr>
              <w:pStyle w:val="8"/>
              <w:ind w:left="0"/>
              <w:rPr>
                <w:sz w:val="24"/>
              </w:rPr>
            </w:pPr>
          </w:p>
        </w:tc>
      </w:tr>
      <w:tr w14:paraId="23B8F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664" w:type="dxa"/>
            <w:gridSpan w:val="4"/>
          </w:tcPr>
          <w:p w14:paraId="529AB4F0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06C74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1DBD58E8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6" w:type="dxa"/>
          </w:tcPr>
          <w:p w14:paraId="3EE63C4B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14:paraId="726AF9EC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07A3642C">
            <w:pPr>
              <w:pStyle w:val="8"/>
              <w:ind w:left="0"/>
              <w:rPr>
                <w:sz w:val="24"/>
              </w:rPr>
            </w:pPr>
          </w:p>
        </w:tc>
      </w:tr>
      <w:tr w14:paraId="3609F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48CC4031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6" w:type="dxa"/>
          </w:tcPr>
          <w:p w14:paraId="5F308600">
            <w:pPr>
              <w:pStyle w:val="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0" w:type="dxa"/>
          </w:tcPr>
          <w:p w14:paraId="574503E8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50236CD9">
            <w:pPr>
              <w:pStyle w:val="8"/>
              <w:ind w:left="0"/>
              <w:rPr>
                <w:sz w:val="24"/>
              </w:rPr>
            </w:pPr>
          </w:p>
        </w:tc>
      </w:tr>
    </w:tbl>
    <w:p w14:paraId="0776A273">
      <w:pPr>
        <w:pStyle w:val="8"/>
        <w:spacing w:after="0"/>
        <w:rPr>
          <w:sz w:val="24"/>
        </w:rPr>
        <w:sectPr>
          <w:pgSz w:w="11930" w:h="16390"/>
          <w:pgMar w:top="1040" w:right="425" w:bottom="280" w:left="708" w:header="720" w:footer="720" w:gutter="0"/>
          <w:cols w:space="720" w:num="1"/>
        </w:sectPr>
      </w:pPr>
    </w:p>
    <w:p w14:paraId="44D3CC78">
      <w:pPr>
        <w:pStyle w:val="5"/>
        <w:spacing w:before="6"/>
        <w:rPr>
          <w:b/>
          <w:sz w:val="2"/>
        </w:rPr>
      </w:pPr>
    </w:p>
    <w:tbl>
      <w:tblPr>
        <w:tblStyle w:val="4"/>
        <w:tblW w:w="0" w:type="auto"/>
        <w:tblInd w:w="8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5946"/>
        <w:gridCol w:w="1624"/>
        <w:gridCol w:w="1267"/>
      </w:tblGrid>
      <w:tr w14:paraId="3A0DC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21A4D77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6" w:type="dxa"/>
          </w:tcPr>
          <w:p w14:paraId="7138C66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4" w:type="dxa"/>
          </w:tcPr>
          <w:p w14:paraId="1A24BE4E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4406FEE3">
            <w:pPr>
              <w:pStyle w:val="8"/>
              <w:ind w:left="0"/>
              <w:rPr>
                <w:sz w:val="22"/>
              </w:rPr>
            </w:pPr>
          </w:p>
        </w:tc>
      </w:tr>
      <w:tr w14:paraId="68233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1BBFF4DB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6" w:type="dxa"/>
          </w:tcPr>
          <w:p w14:paraId="616BA759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4" w:type="dxa"/>
          </w:tcPr>
          <w:p w14:paraId="4566D6C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552CF456">
            <w:pPr>
              <w:pStyle w:val="8"/>
              <w:ind w:left="0"/>
              <w:rPr>
                <w:sz w:val="22"/>
              </w:rPr>
            </w:pPr>
          </w:p>
        </w:tc>
      </w:tr>
      <w:tr w14:paraId="2E676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65" w:type="dxa"/>
            <w:gridSpan w:val="4"/>
          </w:tcPr>
          <w:p w14:paraId="737509B5">
            <w:pPr>
              <w:pStyle w:val="8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5E9F9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8" w:type="dxa"/>
          </w:tcPr>
          <w:p w14:paraId="7C5C49D4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6" w:type="dxa"/>
          </w:tcPr>
          <w:p w14:paraId="3EE3F434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4" w:type="dxa"/>
          </w:tcPr>
          <w:p w14:paraId="348F4FC1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1B32EA8F">
            <w:pPr>
              <w:pStyle w:val="8"/>
              <w:ind w:left="0"/>
              <w:rPr>
                <w:sz w:val="22"/>
              </w:rPr>
            </w:pPr>
          </w:p>
        </w:tc>
      </w:tr>
      <w:tr w14:paraId="05AC2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450B949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6" w:type="dxa"/>
          </w:tcPr>
          <w:p w14:paraId="6A69671D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4" w:type="dxa"/>
          </w:tcPr>
          <w:p w14:paraId="03F4BEA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714F604A">
            <w:pPr>
              <w:pStyle w:val="8"/>
              <w:ind w:left="0"/>
              <w:rPr>
                <w:sz w:val="22"/>
              </w:rPr>
            </w:pPr>
          </w:p>
        </w:tc>
      </w:tr>
      <w:tr w14:paraId="5D7AD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2A2A643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6" w:type="dxa"/>
          </w:tcPr>
          <w:p w14:paraId="5283413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4" w:type="dxa"/>
          </w:tcPr>
          <w:p w14:paraId="00722D7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4139D24C">
            <w:pPr>
              <w:pStyle w:val="8"/>
              <w:ind w:left="0"/>
              <w:rPr>
                <w:sz w:val="22"/>
              </w:rPr>
            </w:pPr>
          </w:p>
        </w:tc>
      </w:tr>
      <w:tr w14:paraId="5867C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5726344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6" w:type="dxa"/>
          </w:tcPr>
          <w:p w14:paraId="398EED7D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4" w:type="dxa"/>
          </w:tcPr>
          <w:p w14:paraId="6E082D2E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0EE1181F">
            <w:pPr>
              <w:pStyle w:val="8"/>
              <w:ind w:left="0"/>
              <w:rPr>
                <w:sz w:val="22"/>
              </w:rPr>
            </w:pPr>
          </w:p>
        </w:tc>
      </w:tr>
      <w:tr w14:paraId="095F9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9665" w:type="dxa"/>
            <w:gridSpan w:val="4"/>
          </w:tcPr>
          <w:p w14:paraId="2B188E6B">
            <w:pPr>
              <w:pStyle w:val="8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59BE1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55A30071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6" w:type="dxa"/>
          </w:tcPr>
          <w:p w14:paraId="6820B8A4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4" w:type="dxa"/>
          </w:tcPr>
          <w:p w14:paraId="75290D9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1BE9BC18">
            <w:pPr>
              <w:pStyle w:val="8"/>
              <w:ind w:left="0"/>
              <w:rPr>
                <w:sz w:val="22"/>
              </w:rPr>
            </w:pPr>
          </w:p>
        </w:tc>
      </w:tr>
      <w:tr w14:paraId="539CD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28" w:type="dxa"/>
          </w:tcPr>
          <w:p w14:paraId="759F3141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6" w:type="dxa"/>
          </w:tcPr>
          <w:p w14:paraId="71FC4565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4" w:type="dxa"/>
          </w:tcPr>
          <w:p w14:paraId="3C72655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0624648F">
            <w:pPr>
              <w:pStyle w:val="8"/>
              <w:ind w:left="0"/>
              <w:rPr>
                <w:sz w:val="22"/>
              </w:rPr>
            </w:pPr>
          </w:p>
        </w:tc>
      </w:tr>
      <w:tr w14:paraId="4ACB6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28" w:type="dxa"/>
          </w:tcPr>
          <w:p w14:paraId="6B5BFEFC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6" w:type="dxa"/>
          </w:tcPr>
          <w:p w14:paraId="340B0084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4" w:type="dxa"/>
          </w:tcPr>
          <w:p w14:paraId="0E57A82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695C7315">
            <w:pPr>
              <w:pStyle w:val="8"/>
              <w:ind w:left="0"/>
              <w:rPr>
                <w:sz w:val="22"/>
              </w:rPr>
            </w:pPr>
          </w:p>
        </w:tc>
      </w:tr>
      <w:tr w14:paraId="622F5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4AAF528C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6" w:type="dxa"/>
          </w:tcPr>
          <w:p w14:paraId="51C6F0D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4" w:type="dxa"/>
          </w:tcPr>
          <w:p w14:paraId="355C38D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28B8069E">
            <w:pPr>
              <w:pStyle w:val="8"/>
              <w:ind w:left="0"/>
              <w:rPr>
                <w:sz w:val="22"/>
              </w:rPr>
            </w:pPr>
          </w:p>
        </w:tc>
      </w:tr>
      <w:tr w14:paraId="3DFC4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65" w:type="dxa"/>
            <w:gridSpan w:val="4"/>
          </w:tcPr>
          <w:p w14:paraId="18BD50E3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18048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536D33C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6" w:type="dxa"/>
          </w:tcPr>
          <w:p w14:paraId="3FC6177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4" w:type="dxa"/>
          </w:tcPr>
          <w:p w14:paraId="15504E8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617EF264">
            <w:pPr>
              <w:pStyle w:val="8"/>
              <w:ind w:left="0"/>
              <w:rPr>
                <w:sz w:val="22"/>
              </w:rPr>
            </w:pPr>
          </w:p>
        </w:tc>
      </w:tr>
      <w:tr w14:paraId="01727F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28" w:type="dxa"/>
          </w:tcPr>
          <w:p w14:paraId="61D2E879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6" w:type="dxa"/>
          </w:tcPr>
          <w:p w14:paraId="285C6F8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4" w:type="dxa"/>
          </w:tcPr>
          <w:p w14:paraId="150F04A4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330264BF">
            <w:pPr>
              <w:pStyle w:val="8"/>
              <w:ind w:left="0"/>
              <w:rPr>
                <w:sz w:val="22"/>
              </w:rPr>
            </w:pPr>
          </w:p>
        </w:tc>
      </w:tr>
      <w:tr w14:paraId="1062A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8" w:type="dxa"/>
          </w:tcPr>
          <w:p w14:paraId="11748797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6" w:type="dxa"/>
          </w:tcPr>
          <w:p w14:paraId="7A0643E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4" w:type="dxa"/>
          </w:tcPr>
          <w:p w14:paraId="55D5C7CB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42A16E16">
            <w:pPr>
              <w:pStyle w:val="8"/>
              <w:ind w:left="0"/>
              <w:rPr>
                <w:sz w:val="22"/>
              </w:rPr>
            </w:pPr>
          </w:p>
        </w:tc>
      </w:tr>
      <w:tr w14:paraId="1D17C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2B651F4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6" w:type="dxa"/>
          </w:tcPr>
          <w:p w14:paraId="19AA0381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4" w:type="dxa"/>
          </w:tcPr>
          <w:p w14:paraId="27783BC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025298D4">
            <w:pPr>
              <w:pStyle w:val="8"/>
              <w:ind w:left="0"/>
              <w:rPr>
                <w:sz w:val="22"/>
              </w:rPr>
            </w:pPr>
          </w:p>
        </w:tc>
      </w:tr>
      <w:tr w14:paraId="613FE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46CD022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6" w:type="dxa"/>
          </w:tcPr>
          <w:p w14:paraId="4303C3FB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4" w:type="dxa"/>
          </w:tcPr>
          <w:p w14:paraId="2606A715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4AA4C0EF">
            <w:pPr>
              <w:pStyle w:val="8"/>
              <w:ind w:left="0"/>
              <w:rPr>
                <w:sz w:val="22"/>
              </w:rPr>
            </w:pPr>
          </w:p>
        </w:tc>
      </w:tr>
      <w:tr w14:paraId="24542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65" w:type="dxa"/>
            <w:gridSpan w:val="4"/>
          </w:tcPr>
          <w:p w14:paraId="15D0CE5C">
            <w:pPr>
              <w:pStyle w:val="8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3D692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828" w:type="dxa"/>
          </w:tcPr>
          <w:p w14:paraId="5523D92E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6" w:type="dxa"/>
          </w:tcPr>
          <w:p w14:paraId="7AD7A6AC">
            <w:pPr>
              <w:pStyle w:val="8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14:paraId="66DF684F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19B422F8">
            <w:pPr>
              <w:pStyle w:val="8"/>
              <w:ind w:left="0"/>
              <w:rPr>
                <w:sz w:val="22"/>
              </w:rPr>
            </w:pPr>
          </w:p>
        </w:tc>
      </w:tr>
      <w:tr w14:paraId="75C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28" w:type="dxa"/>
          </w:tcPr>
          <w:p w14:paraId="1C5E1E7D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6" w:type="dxa"/>
          </w:tcPr>
          <w:p w14:paraId="13BBC56F">
            <w:pPr>
              <w:pStyle w:val="8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14:paraId="4ABBABB2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4ACB79C2">
            <w:pPr>
              <w:pStyle w:val="8"/>
              <w:ind w:left="0"/>
              <w:rPr>
                <w:sz w:val="22"/>
              </w:rPr>
            </w:pPr>
          </w:p>
        </w:tc>
      </w:tr>
      <w:tr w14:paraId="2D255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774" w:type="dxa"/>
            <w:gridSpan w:val="2"/>
          </w:tcPr>
          <w:p w14:paraId="36EC6ADA">
            <w:pPr>
              <w:pStyle w:val="8"/>
              <w:spacing w:before="9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4" w:type="dxa"/>
          </w:tcPr>
          <w:p w14:paraId="24FB5E92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7" w:type="dxa"/>
          </w:tcPr>
          <w:p w14:paraId="1E36D86C">
            <w:pPr>
              <w:pStyle w:val="8"/>
              <w:ind w:left="0"/>
              <w:rPr>
                <w:sz w:val="22"/>
              </w:rPr>
            </w:pPr>
          </w:p>
        </w:tc>
      </w:tr>
    </w:tbl>
    <w:p w14:paraId="776D09C4">
      <w:pPr>
        <w:pStyle w:val="8"/>
        <w:spacing w:after="0"/>
        <w:rPr>
          <w:sz w:val="22"/>
        </w:rPr>
        <w:sectPr>
          <w:pgSz w:w="11930" w:h="16390"/>
          <w:pgMar w:top="1060" w:right="425" w:bottom="280" w:left="708" w:header="720" w:footer="720" w:gutter="0"/>
          <w:cols w:space="720" w:num="1"/>
        </w:sectPr>
      </w:pPr>
    </w:p>
    <w:p w14:paraId="0DA38054">
      <w:pPr>
        <w:pStyle w:val="7"/>
        <w:numPr>
          <w:ilvl w:val="0"/>
          <w:numId w:val="3"/>
        </w:numPr>
        <w:tabs>
          <w:tab w:val="left" w:pos="1204"/>
        </w:tabs>
        <w:spacing w:before="71" w:after="0" w:line="240" w:lineRule="auto"/>
        <w:ind w:left="1204" w:right="0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1DE4CFE9">
      <w:pPr>
        <w:pStyle w:val="5"/>
        <w:spacing w:before="19" w:after="1"/>
        <w:rPr>
          <w:b/>
          <w:sz w:val="20"/>
        </w:rPr>
      </w:pPr>
    </w:p>
    <w:tbl>
      <w:tblPr>
        <w:tblStyle w:val="4"/>
        <w:tblW w:w="0" w:type="auto"/>
        <w:tblInd w:w="8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5946"/>
        <w:gridCol w:w="1620"/>
        <w:gridCol w:w="1270"/>
      </w:tblGrid>
      <w:tr w14:paraId="608BD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03A77F2F">
            <w:pPr>
              <w:pStyle w:val="8"/>
              <w:spacing w:line="270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6" w:type="dxa"/>
          </w:tcPr>
          <w:p w14:paraId="0C3F25FC">
            <w:pPr>
              <w:pStyle w:val="8"/>
              <w:spacing w:line="27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0" w:type="dxa"/>
          </w:tcPr>
          <w:p w14:paraId="7A4FE8FA">
            <w:pPr>
              <w:pStyle w:val="8"/>
              <w:spacing w:line="273" w:lineRule="exact"/>
              <w:ind w:left="44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3BCFDD85">
            <w:pPr>
              <w:pStyle w:val="8"/>
              <w:spacing w:line="259" w:lineRule="exact"/>
              <w:ind w:left="4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0" w:type="dxa"/>
          </w:tcPr>
          <w:p w14:paraId="198A7A48">
            <w:pPr>
              <w:pStyle w:val="8"/>
              <w:spacing w:line="270" w:lineRule="exact"/>
              <w:ind w:left="3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14:paraId="68556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64" w:type="dxa"/>
            <w:gridSpan w:val="4"/>
          </w:tcPr>
          <w:p w14:paraId="22E795B9">
            <w:pPr>
              <w:pStyle w:val="8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5ECD5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1368953C">
            <w:pPr>
              <w:pStyle w:val="8"/>
              <w:spacing w:before="25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6" w:type="dxa"/>
          </w:tcPr>
          <w:p w14:paraId="0879AB8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урок».</w:t>
            </w:r>
          </w:p>
        </w:tc>
        <w:tc>
          <w:tcPr>
            <w:tcW w:w="1620" w:type="dxa"/>
          </w:tcPr>
          <w:p w14:paraId="288316B5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39EB6B19">
            <w:pPr>
              <w:pStyle w:val="8"/>
              <w:ind w:left="0"/>
              <w:rPr>
                <w:sz w:val="24"/>
              </w:rPr>
            </w:pPr>
          </w:p>
        </w:tc>
      </w:tr>
      <w:tr w14:paraId="12041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394" w:type="dxa"/>
            <w:gridSpan w:val="3"/>
          </w:tcPr>
          <w:p w14:paraId="2565DA2A">
            <w:pPr>
              <w:pStyle w:val="8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14:paraId="755C4456">
            <w:pPr>
              <w:pStyle w:val="8"/>
              <w:ind w:left="0"/>
              <w:rPr>
                <w:sz w:val="20"/>
              </w:rPr>
            </w:pPr>
          </w:p>
        </w:tc>
      </w:tr>
      <w:tr w14:paraId="37972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3C5B8E8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6" w:type="dxa"/>
          </w:tcPr>
          <w:p w14:paraId="28C834EE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лидером.</w:t>
            </w:r>
          </w:p>
        </w:tc>
        <w:tc>
          <w:tcPr>
            <w:tcW w:w="1620" w:type="dxa"/>
          </w:tcPr>
          <w:p w14:paraId="72200C6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01DD2365">
            <w:pPr>
              <w:pStyle w:val="8"/>
              <w:ind w:left="0"/>
              <w:rPr>
                <w:sz w:val="24"/>
              </w:rPr>
            </w:pPr>
          </w:p>
        </w:tc>
      </w:tr>
      <w:tr w14:paraId="38C51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070A63B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6" w:type="dxa"/>
          </w:tcPr>
          <w:p w14:paraId="5907423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лидер».</w:t>
            </w:r>
          </w:p>
        </w:tc>
        <w:tc>
          <w:tcPr>
            <w:tcW w:w="1620" w:type="dxa"/>
          </w:tcPr>
          <w:p w14:paraId="382C8AB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387ED7F2">
            <w:pPr>
              <w:pStyle w:val="8"/>
              <w:ind w:left="0"/>
              <w:rPr>
                <w:sz w:val="24"/>
              </w:rPr>
            </w:pPr>
          </w:p>
        </w:tc>
      </w:tr>
      <w:tr w14:paraId="113BD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28" w:type="dxa"/>
          </w:tcPr>
          <w:p w14:paraId="6AC57EEE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6" w:type="dxa"/>
          </w:tcPr>
          <w:p w14:paraId="31890949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всё».</w:t>
            </w:r>
          </w:p>
        </w:tc>
        <w:tc>
          <w:tcPr>
            <w:tcW w:w="1620" w:type="dxa"/>
          </w:tcPr>
          <w:p w14:paraId="62D218D8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32AF8125">
            <w:pPr>
              <w:pStyle w:val="8"/>
              <w:ind w:left="0"/>
              <w:rPr>
                <w:sz w:val="24"/>
              </w:rPr>
            </w:pPr>
          </w:p>
        </w:tc>
      </w:tr>
      <w:tr w14:paraId="5EA3D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28" w:type="dxa"/>
          </w:tcPr>
          <w:p w14:paraId="04AE7D0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6" w:type="dxa"/>
          </w:tcPr>
          <w:p w14:paraId="685857C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20" w:type="dxa"/>
          </w:tcPr>
          <w:p w14:paraId="0F415D1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2EBB06A3">
            <w:pPr>
              <w:pStyle w:val="8"/>
              <w:ind w:left="0"/>
              <w:rPr>
                <w:sz w:val="24"/>
              </w:rPr>
            </w:pPr>
          </w:p>
        </w:tc>
      </w:tr>
      <w:tr w14:paraId="22E31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774" w:type="dxa"/>
            <w:gridSpan w:val="2"/>
          </w:tcPr>
          <w:p w14:paraId="623FA8D0">
            <w:pPr>
              <w:pStyle w:val="8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20" w:type="dxa"/>
          </w:tcPr>
          <w:p w14:paraId="05280714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14:paraId="3955710B">
            <w:pPr>
              <w:pStyle w:val="8"/>
              <w:ind w:left="0"/>
              <w:rPr>
                <w:sz w:val="24"/>
              </w:rPr>
            </w:pPr>
          </w:p>
        </w:tc>
      </w:tr>
      <w:tr w14:paraId="5E37B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28" w:type="dxa"/>
          </w:tcPr>
          <w:p w14:paraId="6728C6F1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6" w:type="dxa"/>
          </w:tcPr>
          <w:p w14:paraId="64219B61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значит…</w:t>
            </w:r>
          </w:p>
        </w:tc>
        <w:tc>
          <w:tcPr>
            <w:tcW w:w="1620" w:type="dxa"/>
          </w:tcPr>
          <w:p w14:paraId="251A7030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596C2E74">
            <w:pPr>
              <w:pStyle w:val="8"/>
              <w:ind w:left="0"/>
              <w:rPr>
                <w:sz w:val="24"/>
              </w:rPr>
            </w:pPr>
          </w:p>
        </w:tc>
      </w:tr>
      <w:tr w14:paraId="039B1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0C2C7ED9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6" w:type="dxa"/>
          </w:tcPr>
          <w:p w14:paraId="7FDCB824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интересно»</w:t>
            </w:r>
          </w:p>
        </w:tc>
        <w:tc>
          <w:tcPr>
            <w:tcW w:w="1620" w:type="dxa"/>
          </w:tcPr>
          <w:p w14:paraId="6D1A514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68D1204A">
            <w:pPr>
              <w:pStyle w:val="8"/>
              <w:ind w:left="0"/>
              <w:rPr>
                <w:sz w:val="24"/>
              </w:rPr>
            </w:pPr>
          </w:p>
        </w:tc>
      </w:tr>
      <w:tr w14:paraId="3DD1A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8" w:type="dxa"/>
          </w:tcPr>
          <w:p w14:paraId="1F47EFD4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6" w:type="dxa"/>
          </w:tcPr>
          <w:p w14:paraId="2A1381A1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0" w:type="dxa"/>
          </w:tcPr>
          <w:p w14:paraId="57ADB8A4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5EC97876">
            <w:pPr>
              <w:pStyle w:val="8"/>
              <w:ind w:left="0"/>
              <w:rPr>
                <w:sz w:val="24"/>
              </w:rPr>
            </w:pPr>
          </w:p>
        </w:tc>
      </w:tr>
      <w:tr w14:paraId="4239B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2A1CDC26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6" w:type="dxa"/>
          </w:tcPr>
          <w:p w14:paraId="4B2AA6FA">
            <w:pPr>
              <w:pStyle w:val="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620" w:type="dxa"/>
          </w:tcPr>
          <w:p w14:paraId="66149C1F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423C3A25">
            <w:pPr>
              <w:pStyle w:val="8"/>
              <w:ind w:left="0"/>
              <w:rPr>
                <w:sz w:val="24"/>
              </w:rPr>
            </w:pPr>
          </w:p>
        </w:tc>
      </w:tr>
      <w:tr w14:paraId="25423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664" w:type="dxa"/>
            <w:gridSpan w:val="4"/>
          </w:tcPr>
          <w:p w14:paraId="3562625C">
            <w:pPr>
              <w:pStyle w:val="8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772A5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8" w:type="dxa"/>
          </w:tcPr>
          <w:p w14:paraId="7338E9E7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6" w:type="dxa"/>
          </w:tcPr>
          <w:p w14:paraId="1BB8AB5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1620" w:type="dxa"/>
          </w:tcPr>
          <w:p w14:paraId="1F2FC2B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449530F1">
            <w:pPr>
              <w:pStyle w:val="8"/>
              <w:ind w:left="0"/>
              <w:rPr>
                <w:sz w:val="24"/>
              </w:rPr>
            </w:pPr>
          </w:p>
        </w:tc>
      </w:tr>
      <w:tr w14:paraId="605EA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4207C3D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6" w:type="dxa"/>
          </w:tcPr>
          <w:p w14:paraId="2A39CC5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1620" w:type="dxa"/>
          </w:tcPr>
          <w:p w14:paraId="32CF7B6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1709C7ED">
            <w:pPr>
              <w:pStyle w:val="8"/>
              <w:ind w:left="0"/>
              <w:rPr>
                <w:sz w:val="24"/>
              </w:rPr>
            </w:pPr>
          </w:p>
        </w:tc>
      </w:tr>
      <w:tr w14:paraId="195D2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5E99F8C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6" w:type="dxa"/>
          </w:tcPr>
          <w:p w14:paraId="0C10D7A5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звучит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1620" w:type="dxa"/>
          </w:tcPr>
          <w:p w14:paraId="71D68C84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116BDE11">
            <w:pPr>
              <w:pStyle w:val="8"/>
              <w:ind w:left="0"/>
              <w:rPr>
                <w:sz w:val="24"/>
              </w:rPr>
            </w:pPr>
          </w:p>
        </w:tc>
      </w:tr>
      <w:tr w14:paraId="7CA7E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4A0DE9CD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6" w:type="dxa"/>
          </w:tcPr>
          <w:p w14:paraId="51D56CA9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итоги</w:t>
            </w:r>
          </w:p>
        </w:tc>
        <w:tc>
          <w:tcPr>
            <w:tcW w:w="1620" w:type="dxa"/>
          </w:tcPr>
          <w:p w14:paraId="029F2407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220E2157">
            <w:pPr>
              <w:pStyle w:val="8"/>
              <w:ind w:left="0"/>
              <w:rPr>
                <w:sz w:val="24"/>
              </w:rPr>
            </w:pPr>
          </w:p>
        </w:tc>
      </w:tr>
      <w:tr w14:paraId="5F165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664" w:type="dxa"/>
            <w:gridSpan w:val="4"/>
          </w:tcPr>
          <w:p w14:paraId="7ABF99FC">
            <w:pPr>
              <w:pStyle w:val="8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14:paraId="7F153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28" w:type="dxa"/>
          </w:tcPr>
          <w:p w14:paraId="1BCA8829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6" w:type="dxa"/>
          </w:tcPr>
          <w:p w14:paraId="2BA90640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14:paraId="3B6FDCDF">
            <w:pPr>
              <w:pStyle w:val="8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14:paraId="52A6DB7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0CF6A8D6">
            <w:pPr>
              <w:pStyle w:val="8"/>
              <w:ind w:left="0"/>
              <w:rPr>
                <w:sz w:val="24"/>
              </w:rPr>
            </w:pPr>
          </w:p>
        </w:tc>
      </w:tr>
      <w:tr w14:paraId="38461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828" w:type="dxa"/>
          </w:tcPr>
          <w:p w14:paraId="0F3F5862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6" w:type="dxa"/>
          </w:tcPr>
          <w:p w14:paraId="4C51CB71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14:paraId="6917B92C">
            <w:pPr>
              <w:pStyle w:val="8"/>
              <w:spacing w:before="43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14:paraId="1EF499C7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288AC816">
            <w:pPr>
              <w:pStyle w:val="8"/>
              <w:ind w:left="0"/>
              <w:rPr>
                <w:sz w:val="24"/>
              </w:rPr>
            </w:pPr>
          </w:p>
        </w:tc>
      </w:tr>
      <w:tr w14:paraId="72338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664" w:type="dxa"/>
            <w:gridSpan w:val="4"/>
          </w:tcPr>
          <w:p w14:paraId="5C39006A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22910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553168B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6" w:type="dxa"/>
          </w:tcPr>
          <w:p w14:paraId="0BAFEABE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14:paraId="16FD5B9D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07164B1F">
            <w:pPr>
              <w:pStyle w:val="8"/>
              <w:ind w:left="0"/>
              <w:rPr>
                <w:sz w:val="24"/>
              </w:rPr>
            </w:pPr>
          </w:p>
        </w:tc>
      </w:tr>
      <w:tr w14:paraId="4C881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19A0DE26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6" w:type="dxa"/>
          </w:tcPr>
          <w:p w14:paraId="3AC37965">
            <w:pPr>
              <w:pStyle w:val="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0" w:type="dxa"/>
          </w:tcPr>
          <w:p w14:paraId="61E50DC4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14:paraId="5D992315">
            <w:pPr>
              <w:pStyle w:val="8"/>
              <w:ind w:left="0"/>
              <w:rPr>
                <w:sz w:val="24"/>
              </w:rPr>
            </w:pPr>
          </w:p>
        </w:tc>
      </w:tr>
    </w:tbl>
    <w:p w14:paraId="0459552B">
      <w:pPr>
        <w:pStyle w:val="8"/>
        <w:spacing w:after="0"/>
        <w:rPr>
          <w:sz w:val="24"/>
        </w:rPr>
        <w:sectPr>
          <w:pgSz w:w="11930" w:h="16390"/>
          <w:pgMar w:top="1040" w:right="425" w:bottom="280" w:left="708" w:header="720" w:footer="720" w:gutter="0"/>
          <w:cols w:space="720" w:num="1"/>
        </w:sectPr>
      </w:pPr>
    </w:p>
    <w:p w14:paraId="32D1D9F4">
      <w:pPr>
        <w:pStyle w:val="5"/>
        <w:spacing w:before="6"/>
        <w:rPr>
          <w:b/>
          <w:sz w:val="2"/>
        </w:rPr>
      </w:pPr>
    </w:p>
    <w:tbl>
      <w:tblPr>
        <w:tblStyle w:val="4"/>
        <w:tblW w:w="0" w:type="auto"/>
        <w:tblInd w:w="8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5946"/>
        <w:gridCol w:w="1624"/>
        <w:gridCol w:w="1267"/>
      </w:tblGrid>
      <w:tr w14:paraId="0F1EB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120A462C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6" w:type="dxa"/>
          </w:tcPr>
          <w:p w14:paraId="05BE789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4" w:type="dxa"/>
          </w:tcPr>
          <w:p w14:paraId="3D5A2F55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4539DB19">
            <w:pPr>
              <w:pStyle w:val="8"/>
              <w:ind w:left="0"/>
              <w:rPr>
                <w:sz w:val="22"/>
              </w:rPr>
            </w:pPr>
          </w:p>
        </w:tc>
      </w:tr>
      <w:tr w14:paraId="6F56E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5CE13FF8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6" w:type="dxa"/>
          </w:tcPr>
          <w:p w14:paraId="49640B7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4" w:type="dxa"/>
          </w:tcPr>
          <w:p w14:paraId="6FE508DE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217F3D2B">
            <w:pPr>
              <w:pStyle w:val="8"/>
              <w:ind w:left="0"/>
              <w:rPr>
                <w:sz w:val="22"/>
              </w:rPr>
            </w:pPr>
          </w:p>
        </w:tc>
      </w:tr>
      <w:tr w14:paraId="5DCA7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65" w:type="dxa"/>
            <w:gridSpan w:val="4"/>
          </w:tcPr>
          <w:p w14:paraId="4EF1B5C6">
            <w:pPr>
              <w:pStyle w:val="8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62013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8" w:type="dxa"/>
          </w:tcPr>
          <w:p w14:paraId="3095F62E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6" w:type="dxa"/>
          </w:tcPr>
          <w:p w14:paraId="21619071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4" w:type="dxa"/>
          </w:tcPr>
          <w:p w14:paraId="73A030E2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3FC9C19D">
            <w:pPr>
              <w:pStyle w:val="8"/>
              <w:ind w:left="0"/>
              <w:rPr>
                <w:sz w:val="22"/>
              </w:rPr>
            </w:pPr>
          </w:p>
        </w:tc>
      </w:tr>
      <w:tr w14:paraId="4A6C8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41051577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6" w:type="dxa"/>
          </w:tcPr>
          <w:p w14:paraId="01FCA00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4" w:type="dxa"/>
          </w:tcPr>
          <w:p w14:paraId="158187E0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240E06FD">
            <w:pPr>
              <w:pStyle w:val="8"/>
              <w:ind w:left="0"/>
              <w:rPr>
                <w:sz w:val="22"/>
              </w:rPr>
            </w:pPr>
          </w:p>
        </w:tc>
      </w:tr>
      <w:tr w14:paraId="5338E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6D5B0555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6" w:type="dxa"/>
          </w:tcPr>
          <w:p w14:paraId="67CA5132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4" w:type="dxa"/>
          </w:tcPr>
          <w:p w14:paraId="17C2AEF7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3EB8C32C">
            <w:pPr>
              <w:pStyle w:val="8"/>
              <w:ind w:left="0"/>
              <w:rPr>
                <w:sz w:val="22"/>
              </w:rPr>
            </w:pPr>
          </w:p>
        </w:tc>
      </w:tr>
      <w:tr w14:paraId="34ABF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5E7674E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6" w:type="dxa"/>
          </w:tcPr>
          <w:p w14:paraId="347C667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4" w:type="dxa"/>
          </w:tcPr>
          <w:p w14:paraId="46B56964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6480CE80">
            <w:pPr>
              <w:pStyle w:val="8"/>
              <w:ind w:left="0"/>
              <w:rPr>
                <w:sz w:val="22"/>
              </w:rPr>
            </w:pPr>
          </w:p>
        </w:tc>
      </w:tr>
      <w:tr w14:paraId="3BB5D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9665" w:type="dxa"/>
            <w:gridSpan w:val="4"/>
          </w:tcPr>
          <w:p w14:paraId="783C81C2">
            <w:pPr>
              <w:pStyle w:val="8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5CF81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3597D59C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6" w:type="dxa"/>
          </w:tcPr>
          <w:p w14:paraId="343B5378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4" w:type="dxa"/>
          </w:tcPr>
          <w:p w14:paraId="6DB6B4F5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50B9D316">
            <w:pPr>
              <w:pStyle w:val="8"/>
              <w:ind w:left="0"/>
              <w:rPr>
                <w:sz w:val="22"/>
              </w:rPr>
            </w:pPr>
          </w:p>
        </w:tc>
      </w:tr>
      <w:tr w14:paraId="720A9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28" w:type="dxa"/>
          </w:tcPr>
          <w:p w14:paraId="43E38721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6" w:type="dxa"/>
          </w:tcPr>
          <w:p w14:paraId="306BAD5A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4" w:type="dxa"/>
          </w:tcPr>
          <w:p w14:paraId="20F339A9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7BD85E8D">
            <w:pPr>
              <w:pStyle w:val="8"/>
              <w:ind w:left="0"/>
              <w:rPr>
                <w:sz w:val="22"/>
              </w:rPr>
            </w:pPr>
          </w:p>
        </w:tc>
      </w:tr>
      <w:tr w14:paraId="58A98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28" w:type="dxa"/>
          </w:tcPr>
          <w:p w14:paraId="72F42427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6" w:type="dxa"/>
          </w:tcPr>
          <w:p w14:paraId="566A444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4" w:type="dxa"/>
          </w:tcPr>
          <w:p w14:paraId="16175A44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6A9B1200">
            <w:pPr>
              <w:pStyle w:val="8"/>
              <w:ind w:left="0"/>
              <w:rPr>
                <w:sz w:val="22"/>
              </w:rPr>
            </w:pPr>
          </w:p>
        </w:tc>
      </w:tr>
      <w:tr w14:paraId="757D6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0363719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6" w:type="dxa"/>
          </w:tcPr>
          <w:p w14:paraId="0AD16B93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4" w:type="dxa"/>
          </w:tcPr>
          <w:p w14:paraId="7B2B551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048EFBA0">
            <w:pPr>
              <w:pStyle w:val="8"/>
              <w:ind w:left="0"/>
              <w:rPr>
                <w:sz w:val="22"/>
              </w:rPr>
            </w:pPr>
          </w:p>
        </w:tc>
      </w:tr>
      <w:tr w14:paraId="78D89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65" w:type="dxa"/>
            <w:gridSpan w:val="4"/>
          </w:tcPr>
          <w:p w14:paraId="363A0F3D"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596AA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828" w:type="dxa"/>
          </w:tcPr>
          <w:p w14:paraId="0ED5697D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6" w:type="dxa"/>
          </w:tcPr>
          <w:p w14:paraId="2B6EDFC9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4" w:type="dxa"/>
          </w:tcPr>
          <w:p w14:paraId="0B8B6BF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1E5BDD58">
            <w:pPr>
              <w:pStyle w:val="8"/>
              <w:ind w:left="0"/>
              <w:rPr>
                <w:sz w:val="22"/>
              </w:rPr>
            </w:pPr>
          </w:p>
        </w:tc>
      </w:tr>
      <w:tr w14:paraId="1C6BC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28" w:type="dxa"/>
          </w:tcPr>
          <w:p w14:paraId="3A68218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6" w:type="dxa"/>
          </w:tcPr>
          <w:p w14:paraId="1949CD71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4" w:type="dxa"/>
          </w:tcPr>
          <w:p w14:paraId="6BC57D3E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10A4943C">
            <w:pPr>
              <w:pStyle w:val="8"/>
              <w:ind w:left="0"/>
              <w:rPr>
                <w:sz w:val="22"/>
              </w:rPr>
            </w:pPr>
          </w:p>
        </w:tc>
      </w:tr>
      <w:tr w14:paraId="14B36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8" w:type="dxa"/>
          </w:tcPr>
          <w:p w14:paraId="7E4EC26C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6" w:type="dxa"/>
          </w:tcPr>
          <w:p w14:paraId="02E6A9C2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4" w:type="dxa"/>
          </w:tcPr>
          <w:p w14:paraId="3BD0BF6F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3E323A65">
            <w:pPr>
              <w:pStyle w:val="8"/>
              <w:ind w:left="0"/>
              <w:rPr>
                <w:sz w:val="22"/>
              </w:rPr>
            </w:pPr>
          </w:p>
        </w:tc>
      </w:tr>
      <w:tr w14:paraId="7973E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4FD3E655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6" w:type="dxa"/>
          </w:tcPr>
          <w:p w14:paraId="2EEA6C18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4" w:type="dxa"/>
          </w:tcPr>
          <w:p w14:paraId="7E4A5EFD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4478BEB8">
            <w:pPr>
              <w:pStyle w:val="8"/>
              <w:ind w:left="0"/>
              <w:rPr>
                <w:sz w:val="22"/>
              </w:rPr>
            </w:pPr>
          </w:p>
        </w:tc>
      </w:tr>
      <w:tr w14:paraId="11B72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8" w:type="dxa"/>
          </w:tcPr>
          <w:p w14:paraId="2BEE849D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6" w:type="dxa"/>
          </w:tcPr>
          <w:p w14:paraId="1037F35E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4" w:type="dxa"/>
          </w:tcPr>
          <w:p w14:paraId="558E3E8C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6C9A8B29">
            <w:pPr>
              <w:pStyle w:val="8"/>
              <w:ind w:left="0"/>
              <w:rPr>
                <w:sz w:val="22"/>
              </w:rPr>
            </w:pPr>
          </w:p>
        </w:tc>
      </w:tr>
      <w:tr w14:paraId="6B00E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665" w:type="dxa"/>
            <w:gridSpan w:val="4"/>
          </w:tcPr>
          <w:p w14:paraId="095197E6">
            <w:pPr>
              <w:pStyle w:val="8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14:paraId="77D79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828" w:type="dxa"/>
          </w:tcPr>
          <w:p w14:paraId="49446D3C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6" w:type="dxa"/>
          </w:tcPr>
          <w:p w14:paraId="3FA1E609">
            <w:pPr>
              <w:pStyle w:val="8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14:paraId="145B17D6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7E93F872">
            <w:pPr>
              <w:pStyle w:val="8"/>
              <w:ind w:left="0"/>
              <w:rPr>
                <w:sz w:val="22"/>
              </w:rPr>
            </w:pPr>
          </w:p>
        </w:tc>
      </w:tr>
      <w:tr w14:paraId="38010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28" w:type="dxa"/>
          </w:tcPr>
          <w:p w14:paraId="62A4C0EC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6" w:type="dxa"/>
          </w:tcPr>
          <w:p w14:paraId="295B8023">
            <w:pPr>
              <w:pStyle w:val="8"/>
              <w:spacing w:line="276" w:lineRule="auto"/>
              <w:ind w:right="59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4" w:type="dxa"/>
          </w:tcPr>
          <w:p w14:paraId="2957479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14:paraId="1AE5A11D">
            <w:pPr>
              <w:pStyle w:val="8"/>
              <w:ind w:left="0"/>
              <w:rPr>
                <w:sz w:val="22"/>
              </w:rPr>
            </w:pPr>
          </w:p>
        </w:tc>
      </w:tr>
      <w:tr w14:paraId="48490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774" w:type="dxa"/>
            <w:gridSpan w:val="2"/>
          </w:tcPr>
          <w:p w14:paraId="7B7552F4">
            <w:pPr>
              <w:pStyle w:val="8"/>
              <w:spacing w:before="9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4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0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2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7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4" w:type="dxa"/>
          </w:tcPr>
          <w:p w14:paraId="00ECCDC7">
            <w:pPr>
              <w:pStyle w:val="8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7" w:type="dxa"/>
          </w:tcPr>
          <w:p w14:paraId="6ED12A1E">
            <w:pPr>
              <w:pStyle w:val="8"/>
              <w:ind w:left="0"/>
              <w:rPr>
                <w:sz w:val="22"/>
              </w:rPr>
            </w:pPr>
          </w:p>
        </w:tc>
      </w:tr>
    </w:tbl>
    <w:p w14:paraId="0D2E356C">
      <w:pPr>
        <w:pStyle w:val="8"/>
        <w:spacing w:after="0"/>
        <w:rPr>
          <w:sz w:val="22"/>
        </w:rPr>
        <w:sectPr>
          <w:pgSz w:w="11930" w:h="16390"/>
          <w:pgMar w:top="1060" w:right="425" w:bottom="280" w:left="708" w:header="720" w:footer="720" w:gutter="0"/>
          <w:cols w:space="720" w:num="1"/>
        </w:sectPr>
      </w:pPr>
    </w:p>
    <w:p w14:paraId="6BEF843C">
      <w:pPr>
        <w:pStyle w:val="2"/>
        <w:spacing w:line="242" w:lineRule="auto"/>
        <w:ind w:left="4827" w:right="514" w:hanging="3788"/>
      </w:pPr>
      <w:r>
        <w:t>УЧЕБНО-МЕТОДИЧЕСКОЕ</w:t>
      </w:r>
      <w:r>
        <w:rPr>
          <w:spacing w:val="-19"/>
        </w:rPr>
        <w:t xml:space="preserve"> </w:t>
      </w:r>
      <w:r>
        <w:t>ОБЕСПЕЧЕНИЕ</w:t>
      </w:r>
      <w:r>
        <w:rPr>
          <w:spacing w:val="-18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ПРОЦЕССА.</w:t>
      </w:r>
    </w:p>
    <w:p w14:paraId="1E54A1F5">
      <w:pPr>
        <w:spacing w:before="308"/>
        <w:ind w:left="427" w:right="0" w:firstLine="0"/>
        <w:jc w:val="left"/>
        <w:rPr>
          <w:b/>
          <w:sz w:val="32"/>
        </w:rPr>
      </w:pPr>
      <w:r>
        <w:rPr>
          <w:b/>
          <w:spacing w:val="-6"/>
          <w:sz w:val="32"/>
        </w:rPr>
        <w:t>Материалы для</w:t>
      </w:r>
      <w:r>
        <w:rPr>
          <w:b/>
          <w:spacing w:val="-5"/>
          <w:sz w:val="32"/>
        </w:rPr>
        <w:t xml:space="preserve"> </w:t>
      </w:r>
      <w:r>
        <w:rPr>
          <w:b/>
          <w:spacing w:val="-6"/>
          <w:sz w:val="32"/>
        </w:rPr>
        <w:t>педагога</w:t>
      </w:r>
    </w:p>
    <w:p w14:paraId="181C50D9">
      <w:pPr>
        <w:pStyle w:val="7"/>
        <w:numPr>
          <w:ilvl w:val="0"/>
          <w:numId w:val="4"/>
        </w:numPr>
        <w:tabs>
          <w:tab w:val="left" w:pos="702"/>
        </w:tabs>
        <w:spacing w:before="3" w:after="0" w:line="240" w:lineRule="auto"/>
        <w:ind w:left="427" w:right="784" w:firstLine="0"/>
        <w:jc w:val="left"/>
        <w:rPr>
          <w:sz w:val="28"/>
        </w:rPr>
      </w:pPr>
      <w:r>
        <w:rPr>
          <w:sz w:val="28"/>
        </w:rPr>
        <w:t xml:space="preserve">Методические рекомендации по проведению официальной церемонии посвящения в Орлята России </w:t>
      </w:r>
      <w:r>
        <w:rPr>
          <w:sz w:val="28"/>
          <w:u w:val="single"/>
        </w:rPr>
        <w:t>https://orlyatarussia.ru/library/metodicheskie-</w:t>
      </w:r>
      <w:r>
        <w:rPr>
          <w:sz w:val="28"/>
        </w:rPr>
        <w:t xml:space="preserve"> </w:t>
      </w:r>
      <w:r>
        <w:rPr>
          <w:spacing w:val="-4"/>
          <w:sz w:val="28"/>
          <w:u w:val="single"/>
        </w:rPr>
        <w:t>rekomendatsii-po-provedeniyu-ofitsialnoy-tseremonii-posvyashcheniya-v-orlyata-rossii/</w:t>
      </w:r>
    </w:p>
    <w:p w14:paraId="279D986B">
      <w:pPr>
        <w:pStyle w:val="7"/>
        <w:numPr>
          <w:ilvl w:val="0"/>
          <w:numId w:val="4"/>
        </w:numPr>
        <w:tabs>
          <w:tab w:val="left" w:pos="702"/>
        </w:tabs>
        <w:spacing w:before="148" w:after="0" w:line="240" w:lineRule="auto"/>
        <w:ind w:left="427" w:right="529" w:firstLine="0"/>
        <w:jc w:val="left"/>
        <w:rPr>
          <w:sz w:val="28"/>
        </w:rPr>
      </w:pPr>
      <w:r>
        <w:rPr>
          <w:sz w:val="28"/>
        </w:rPr>
        <w:t>Подготовительный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этап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программе.1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8"/>
          <w:sz w:val="28"/>
        </w:rPr>
        <w:t xml:space="preserve"> </w:t>
      </w:r>
      <w:r>
        <w:rPr>
          <w:sz w:val="28"/>
        </w:rPr>
        <w:t>(технологические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карты игровых занятий) </w:t>
      </w:r>
      <w:r>
        <w:rPr>
          <w:sz w:val="28"/>
          <w:u w:val="single"/>
        </w:rPr>
        <w:t>https://orlyatarussia.ru/library/podgotovitelnyy-etap-k-uchastiyu-v-</w:t>
      </w:r>
      <w:r>
        <w:rPr>
          <w:sz w:val="28"/>
        </w:rPr>
        <w:t xml:space="preserve"> </w:t>
      </w:r>
      <w:r>
        <w:rPr>
          <w:spacing w:val="-2"/>
          <w:sz w:val="28"/>
          <w:u w:val="single"/>
        </w:rPr>
        <w:t>programme-1-klass-tekhnologicheskie-karty-igrovykh-zanyatiy/</w:t>
      </w:r>
    </w:p>
    <w:p w14:paraId="08517276">
      <w:pPr>
        <w:pStyle w:val="7"/>
        <w:numPr>
          <w:ilvl w:val="0"/>
          <w:numId w:val="4"/>
        </w:numPr>
        <w:tabs>
          <w:tab w:val="left" w:pos="702"/>
        </w:tabs>
        <w:spacing w:before="151" w:after="0" w:line="321" w:lineRule="exact"/>
        <w:ind w:left="702" w:right="0" w:hanging="275"/>
        <w:jc w:val="left"/>
        <w:rPr>
          <w:sz w:val="28"/>
        </w:rPr>
      </w:pPr>
      <w:r>
        <w:rPr>
          <w:spacing w:val="-2"/>
          <w:sz w:val="28"/>
        </w:rPr>
        <w:t>Учебно-методический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комплект для </w:t>
      </w:r>
      <w:r>
        <w:rPr>
          <w:spacing w:val="-10"/>
          <w:sz w:val="28"/>
        </w:rPr>
        <w:t>1</w:t>
      </w:r>
    </w:p>
    <w:p w14:paraId="04A27F46">
      <w:pPr>
        <w:tabs>
          <w:tab w:val="left" w:pos="1397"/>
        </w:tabs>
        <w:spacing w:before="0" w:line="321" w:lineRule="exact"/>
        <w:ind w:left="427" w:right="0" w:firstLine="0"/>
        <w:jc w:val="left"/>
        <w:rPr>
          <w:sz w:val="28"/>
        </w:rPr>
      </w:pPr>
      <w:r>
        <w:rPr>
          <w:spacing w:val="-2"/>
          <w:sz w:val="28"/>
        </w:rPr>
        <w:t>класса</w:t>
      </w:r>
      <w:r>
        <w:rPr>
          <w:sz w:val="28"/>
        </w:rPr>
        <w:tab/>
      </w:r>
      <w:r>
        <w:rPr>
          <w:spacing w:val="-6"/>
          <w:sz w:val="28"/>
          <w:u w:val="single"/>
        </w:rPr>
        <w:t>https://orlyatarussia.ru/library/uchebno-metodicheskiy-komplekt-1-klassa/</w:t>
      </w:r>
    </w:p>
    <w:p w14:paraId="2F2DB41B">
      <w:pPr>
        <w:pStyle w:val="7"/>
        <w:numPr>
          <w:ilvl w:val="0"/>
          <w:numId w:val="4"/>
        </w:numPr>
        <w:tabs>
          <w:tab w:val="left" w:pos="702"/>
        </w:tabs>
        <w:spacing w:before="153" w:after="0" w:line="240" w:lineRule="auto"/>
        <w:ind w:left="702" w:right="0" w:hanging="275"/>
        <w:jc w:val="left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9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  <w:u w:val="single"/>
        </w:rPr>
        <w:t>https://orlyatarussia.ru/library/test/</w:t>
      </w:r>
    </w:p>
    <w:p w14:paraId="0418244F">
      <w:pPr>
        <w:pStyle w:val="7"/>
        <w:numPr>
          <w:ilvl w:val="0"/>
          <w:numId w:val="4"/>
        </w:numPr>
        <w:tabs>
          <w:tab w:val="left" w:pos="702"/>
        </w:tabs>
        <w:spacing w:before="153" w:after="0" w:line="240" w:lineRule="auto"/>
        <w:ind w:left="702" w:right="0" w:hanging="275"/>
        <w:jc w:val="left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9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3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  <w:u w:val="single"/>
        </w:rPr>
        <w:t>https://orlyatarussia.ru/library/test2/</w:t>
      </w:r>
    </w:p>
    <w:p w14:paraId="6514970B">
      <w:pPr>
        <w:pStyle w:val="7"/>
        <w:numPr>
          <w:ilvl w:val="0"/>
          <w:numId w:val="4"/>
        </w:numPr>
        <w:tabs>
          <w:tab w:val="left" w:pos="702"/>
        </w:tabs>
        <w:spacing w:before="144" w:after="0" w:line="240" w:lineRule="auto"/>
        <w:ind w:left="702" w:right="0" w:hanging="275"/>
        <w:jc w:val="left"/>
        <w:rPr>
          <w:sz w:val="28"/>
        </w:rPr>
      </w:pPr>
      <w:r>
        <w:rPr>
          <w:spacing w:val="-2"/>
          <w:sz w:val="28"/>
        </w:rPr>
        <w:t>Построение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курса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4</w:t>
      </w:r>
    </w:p>
    <w:p w14:paraId="5C00EDD5">
      <w:pPr>
        <w:spacing w:before="4" w:line="242" w:lineRule="auto"/>
        <w:ind w:left="427" w:right="921" w:firstLine="0"/>
        <w:jc w:val="left"/>
        <w:rPr>
          <w:sz w:val="28"/>
        </w:rPr>
      </w:pPr>
      <w:r>
        <w:rPr>
          <w:sz w:val="28"/>
        </w:rPr>
        <w:t>класса</w:t>
      </w:r>
      <w:r>
        <w:rPr>
          <w:spacing w:val="-23"/>
          <w:sz w:val="28"/>
        </w:rPr>
        <w:t xml:space="preserve"> </w:t>
      </w:r>
      <w:r>
        <w:rPr>
          <w:sz w:val="28"/>
          <w:u w:val="single"/>
        </w:rPr>
        <w:t>https://orlyatarussia.ru/library/postroenie-kursa-vneurochnoy-deyatelnosti-4-</w:t>
      </w:r>
      <w:r>
        <w:rPr>
          <w:sz w:val="28"/>
        </w:rPr>
        <w:t xml:space="preserve"> </w:t>
      </w:r>
      <w:r>
        <w:rPr>
          <w:spacing w:val="-2"/>
          <w:sz w:val="28"/>
          <w:u w:val="single"/>
        </w:rPr>
        <w:t>klassa-/</w:t>
      </w:r>
    </w:p>
    <w:p w14:paraId="1794E033">
      <w:pPr>
        <w:pStyle w:val="7"/>
        <w:numPr>
          <w:ilvl w:val="0"/>
          <w:numId w:val="4"/>
        </w:numPr>
        <w:tabs>
          <w:tab w:val="left" w:pos="702"/>
        </w:tabs>
        <w:spacing w:before="144" w:after="0" w:line="240" w:lineRule="auto"/>
        <w:ind w:left="427" w:right="642" w:firstLine="0"/>
        <w:jc w:val="left"/>
        <w:rPr>
          <w:sz w:val="28"/>
        </w:rPr>
      </w:pPr>
      <w:r>
        <w:rPr>
          <w:sz w:val="28"/>
        </w:rPr>
        <w:t xml:space="preserve">Промежуточная игра «Код дружбы» для 2, 3, 4 классов </w:t>
      </w:r>
      <w:r>
        <w:rPr>
          <w:spacing w:val="-2"/>
          <w:sz w:val="28"/>
          <w:u w:val="single"/>
        </w:rPr>
        <w:t>https://orlyatarussia.ru/library/promezhutochnaya-igra-kod-druzhby-dlya-2-3-4-klassov/</w:t>
      </w:r>
    </w:p>
    <w:p w14:paraId="4EC2D67A">
      <w:pPr>
        <w:pStyle w:val="5"/>
        <w:spacing w:before="4"/>
        <w:rPr>
          <w:sz w:val="28"/>
        </w:rPr>
      </w:pPr>
    </w:p>
    <w:p w14:paraId="21C569BF">
      <w:pPr>
        <w:pStyle w:val="2"/>
        <w:spacing w:before="0" w:line="242" w:lineRule="auto"/>
        <w:ind w:left="994" w:right="0"/>
      </w:pPr>
      <w:r>
        <w:t>ЦИФРОВЫЕ</w:t>
      </w:r>
      <w:r>
        <w:rPr>
          <w:spacing w:val="-18"/>
        </w:rPr>
        <w:t xml:space="preserve"> </w:t>
      </w:r>
      <w:r>
        <w:t>ОБРАЗОВАТЕЛЬНЫЕ</w:t>
      </w:r>
      <w:r>
        <w:rPr>
          <w:spacing w:val="-17"/>
        </w:rPr>
        <w:t xml:space="preserve"> </w:t>
      </w:r>
      <w:r>
        <w:t>РЕСУРСЫ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РЕСУРСЫ</w:t>
      </w:r>
      <w:r>
        <w:rPr>
          <w:spacing w:val="-17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14:paraId="7904C5D0">
      <w:pPr>
        <w:spacing w:before="310" w:line="242" w:lineRule="auto"/>
        <w:ind w:left="1114" w:right="6997" w:firstLine="0"/>
        <w:jc w:val="left"/>
        <w:rPr>
          <w:sz w:val="28"/>
        </w:rPr>
      </w:pPr>
      <w:r>
        <w:rPr>
          <w:sz w:val="28"/>
        </w:rPr>
        <w:t>Сайт</w:t>
      </w:r>
      <w:r>
        <w:rPr>
          <w:spacing w:val="-20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19"/>
          <w:sz w:val="28"/>
        </w:rPr>
        <w:t xml:space="preserve"> </w:t>
      </w:r>
      <w:r>
        <w:rPr>
          <w:sz w:val="28"/>
        </w:rPr>
        <w:t xml:space="preserve">России» </w:t>
      </w:r>
      <w:r>
        <w:fldChar w:fldCharType="begin"/>
      </w:r>
      <w:r>
        <w:instrText xml:space="preserve"> HYPERLINK "https://orlyatarussia.ru/" \h </w:instrText>
      </w:r>
      <w:r>
        <w:fldChar w:fldCharType="separate"/>
      </w:r>
      <w:r>
        <w:rPr>
          <w:color w:val="0460C1"/>
          <w:spacing w:val="-2"/>
          <w:sz w:val="28"/>
          <w:u w:val="single" w:color="0460C1"/>
        </w:rPr>
        <w:t>https://orlyatarussia.ru/</w:t>
      </w:r>
      <w:r>
        <w:rPr>
          <w:color w:val="0460C1"/>
          <w:spacing w:val="-2"/>
          <w:sz w:val="28"/>
          <w:u w:val="single" w:color="0460C1"/>
        </w:rPr>
        <w:fldChar w:fldCharType="end"/>
      </w:r>
    </w:p>
    <w:p w14:paraId="52A45F08">
      <w:pPr>
        <w:spacing w:before="317"/>
        <w:ind w:left="1114" w:right="3794" w:firstLine="0"/>
        <w:jc w:val="left"/>
        <w:rPr>
          <w:sz w:val="28"/>
        </w:rPr>
      </w:pPr>
      <w:r>
        <w:rPr>
          <w:sz w:val="28"/>
        </w:rPr>
        <w:t xml:space="preserve">Электронная библиотека сайта «Орлята России» </w:t>
      </w:r>
      <w:r>
        <w:fldChar w:fldCharType="begin"/>
      </w:r>
      <w:r>
        <w:instrText xml:space="preserve"> HYPERLINK "https://orlyatarussia.ru/library/?libraryRole=Учитель" \h </w:instrText>
      </w:r>
      <w:r>
        <w:fldChar w:fldCharType="separate"/>
      </w:r>
      <w:r>
        <w:rPr>
          <w:color w:val="0460C1"/>
          <w:spacing w:val="-2"/>
          <w:sz w:val="28"/>
          <w:u w:val="single" w:color="0460C1"/>
        </w:rPr>
        <w:t>https://orlyatarussia.ru/library/?libraryRole=Учитель</w:t>
      </w:r>
      <w:r>
        <w:rPr>
          <w:color w:val="0460C1"/>
          <w:spacing w:val="-2"/>
          <w:sz w:val="28"/>
          <w:u w:val="single" w:color="0460C1"/>
        </w:rPr>
        <w:fldChar w:fldCharType="end"/>
      </w:r>
    </w:p>
    <w:sectPr>
      <w:pgSz w:w="11930" w:h="16390"/>
      <w:pgMar w:top="1040" w:right="425" w:bottom="280" w:left="70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1"/>
    <w:family w:val="roman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Verdana">
    <w:panose1 w:val="020B0604030504040204"/>
    <w:charset w:val="01"/>
    <w:family w:val="swiss"/>
    <w:pitch w:val="default"/>
    <w:sig w:usb0="A1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27" w:hanging="2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56" w:hanging="2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93" w:hanging="2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30" w:hanging="2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67" w:hanging="2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3" w:hanging="2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40" w:hanging="2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77" w:hanging="2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14" w:hanging="276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–"/>
      <w:lvlJc w:val="left"/>
      <w:pPr>
        <w:ind w:left="994" w:hanging="983"/>
      </w:pPr>
      <w:rPr>
        <w:rFonts w:hint="default" w:ascii="Times New Roman" w:hAnsi="Times New Roman" w:eastAsia="Times New Roman" w:cs="Times New Roman"/>
        <w:spacing w:val="0"/>
        <w:w w:val="9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78" w:hanging="9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57" w:hanging="9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36" w:hanging="9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15" w:hanging="9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93" w:hanging="9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72" w:hanging="9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51" w:hanging="9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30" w:hanging="983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427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71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23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7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8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0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34" w:hanging="180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"/>
      <w:lvlJc w:val="left"/>
      <w:pPr>
        <w:ind w:left="1205" w:hanging="21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58" w:hanging="2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17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76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35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93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52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11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70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BFA19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69"/>
      <w:ind w:left="646" w:right="23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994" w:firstLine="707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ind w:left="11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35</Pages>
  <TotalTime>11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2026-01-31T06:04:00Z</dcterms:created>
  <dc:creator>1</dc:creator>
  <cp:lastModifiedBy>Ноутбук</cp:lastModifiedBy>
  <cp:lastPrinted>2026-01-30T14:13:22Z</cp:lastPrinted>
  <dcterms:modified xsi:type="dcterms:W3CDTF">2026-01-30T14:14:05Z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2026-01-31T00:00:00Z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1033-12.2.0.23196</vt:lpwstr>
  </property>
  <property fmtid="{D5CDD505-2E9C-101B-9397-08002B2CF9AE}" pid="7" name="ICV">
    <vt:lpwstr>35CA5EBB99AD4075AC5E5C2A93D023B1_12</vt:lpwstr>
  </property>
</Properties>
</file>